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77D9" w:rsidRDefault="007E03B2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HO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Ạ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T Đ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Ộ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NG NGÀY TH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Ứ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6 XANH- S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Ạ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CH- Đ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Ẹ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P</w:t>
      </w:r>
    </w:p>
    <w:p w:rsidR="004477D9" w:rsidRDefault="004477D9">
      <w:pPr>
        <w:jc w:val="both"/>
      </w:pPr>
    </w:p>
    <w:p w:rsidR="004477D9" w:rsidRDefault="007E03B2">
      <w:pPr>
        <w:pStyle w:val="NormalWeb"/>
        <w:shd w:val="clear" w:color="auto" w:fill="FFFFFF"/>
        <w:spacing w:beforeAutospacing="0" w:after="100" w:afterAutospacing="0" w:line="300" w:lineRule="atLeast"/>
        <w:ind w:firstLine="420"/>
        <w:jc w:val="both"/>
        <w:rPr>
          <w:rFonts w:ascii="Roboto" w:eastAsia="Roboto" w:hAnsi="Roboto" w:cs="Roboto"/>
          <w:color w:val="333333"/>
          <w:sz w:val="18"/>
          <w:szCs w:val="18"/>
        </w:rPr>
      </w:pPr>
      <w:r>
        <w:rPr>
          <w:rFonts w:eastAsia="Roboto"/>
          <w:color w:val="000099"/>
          <w:sz w:val="32"/>
          <w:szCs w:val="32"/>
          <w:shd w:val="clear" w:color="auto" w:fill="FFFFFF"/>
        </w:rPr>
        <w:t>Đ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ầ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u năm h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ọ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c 202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4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-202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5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,</w:t>
      </w:r>
      <w:r>
        <w:rPr>
          <w:rFonts w:eastAsia="Roboto"/>
          <w:color w:val="000099"/>
          <w:sz w:val="32"/>
          <w:szCs w:val="32"/>
          <w:shd w:val="clear" w:color="auto" w:fill="FFFFFF"/>
        </w:rPr>
        <w:t xml:space="preserve"> 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Trư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ờ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ng T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HCS Nguy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ễ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n Chí Thanh- Thành Ph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ố</w:t>
      </w:r>
      <w:r>
        <w:rPr>
          <w:rFonts w:eastAsia="Roboto"/>
          <w:color w:val="000099"/>
          <w:sz w:val="32"/>
          <w:szCs w:val="32"/>
          <w:shd w:val="clear" w:color="auto" w:fill="FFFFFF"/>
        </w:rPr>
        <w:t xml:space="preserve"> Gia Nghĩa</w:t>
      </w:r>
      <w:r>
        <w:rPr>
          <w:rFonts w:eastAsia="Roboto"/>
          <w:color w:val="000099"/>
          <w:sz w:val="32"/>
          <w:szCs w:val="32"/>
          <w:shd w:val="clear" w:color="auto" w:fill="FFFFFF"/>
        </w:rPr>
        <w:t xml:space="preserve"> phát đ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ộ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ng phong trào “Ngày th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ứ</w:t>
      </w:r>
      <w:r>
        <w:rPr>
          <w:rFonts w:eastAsia="Roboto"/>
          <w:color w:val="000099"/>
          <w:sz w:val="32"/>
          <w:szCs w:val="32"/>
          <w:shd w:val="clear" w:color="auto" w:fill="FFFFFF"/>
        </w:rPr>
        <w:t xml:space="preserve"> Sáu xanh, s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ạ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ch, đ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ẹ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p”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,</w:t>
      </w:r>
      <w:r>
        <w:rPr>
          <w:rFonts w:eastAsia="Roboto"/>
          <w:color w:val="000099"/>
          <w:sz w:val="32"/>
          <w:szCs w:val="32"/>
          <w:shd w:val="clear" w:color="auto" w:fill="FFFFFF"/>
        </w:rPr>
        <w:t xml:space="preserve"> kêu g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ọ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i t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ấ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t c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ả</w:t>
      </w:r>
      <w:r>
        <w:rPr>
          <w:rFonts w:eastAsia="Roboto"/>
          <w:color w:val="000099"/>
          <w:sz w:val="32"/>
          <w:szCs w:val="32"/>
          <w:shd w:val="clear" w:color="auto" w:fill="FFFFFF"/>
        </w:rPr>
        <w:t xml:space="preserve"> các b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ạ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n đoàn viên và các em h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ọ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c sinh cùng nhau lao đ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ộ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ng làm</w:t>
      </w:r>
      <w:r>
        <w:rPr>
          <w:rFonts w:eastAsia="Roboto"/>
          <w:color w:val="000099"/>
          <w:sz w:val="32"/>
          <w:szCs w:val="32"/>
          <w:shd w:val="clear" w:color="auto" w:fill="FFFFFF"/>
        </w:rPr>
        <w:t xml:space="preserve"> 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v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ệ</w:t>
      </w:r>
      <w:r>
        <w:rPr>
          <w:rFonts w:eastAsia="Roboto"/>
          <w:color w:val="000099"/>
          <w:sz w:val="32"/>
          <w:szCs w:val="32"/>
          <w:shd w:val="clear" w:color="auto" w:fill="FFFFFF"/>
        </w:rPr>
        <w:t xml:space="preserve"> sinh sân 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trư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ờ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ng vào ngày th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ứ</w:t>
      </w:r>
      <w:r>
        <w:rPr>
          <w:rFonts w:eastAsia="Roboto"/>
          <w:color w:val="000099"/>
          <w:sz w:val="32"/>
          <w:szCs w:val="32"/>
          <w:shd w:val="clear" w:color="auto" w:fill="FFFFFF"/>
        </w:rPr>
        <w:t xml:space="preserve"> Sáu cu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ố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i tháng nh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ằ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m làm cho trư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ờ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ng l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ớ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p ngày càng xanh hơn, s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ạ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ch hơn, đ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ẹ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p hơn.</w:t>
      </w:r>
    </w:p>
    <w:p w:rsidR="004477D9" w:rsidRDefault="007E03B2">
      <w:pPr>
        <w:pStyle w:val="NormalWeb"/>
        <w:shd w:val="clear" w:color="auto" w:fill="FFFFFF"/>
        <w:spacing w:beforeAutospacing="0" w:after="100" w:afterAutospacing="0" w:line="300" w:lineRule="atLeast"/>
        <w:ind w:firstLine="720"/>
        <w:jc w:val="both"/>
        <w:rPr>
          <w:rFonts w:ascii="Roboto" w:eastAsia="Roboto" w:hAnsi="Roboto" w:cs="Roboto"/>
          <w:color w:val="333333"/>
          <w:sz w:val="18"/>
          <w:szCs w:val="18"/>
        </w:rPr>
      </w:pPr>
      <w:r>
        <w:rPr>
          <w:rFonts w:eastAsia="Roboto"/>
          <w:color w:val="000099"/>
          <w:sz w:val="32"/>
          <w:szCs w:val="32"/>
          <w:shd w:val="clear" w:color="auto" w:fill="FFFFFF"/>
        </w:rPr>
        <w:t>Thông qua ho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ạ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t đ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ộ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ng này, góp ph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ầ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n hoàn thi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ệ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n các k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ỹ</w:t>
      </w:r>
      <w:r>
        <w:rPr>
          <w:rFonts w:eastAsia="Roboto"/>
          <w:color w:val="000099"/>
          <w:sz w:val="32"/>
          <w:szCs w:val="32"/>
          <w:shd w:val="clear" w:color="auto" w:fill="FFFFFF"/>
        </w:rPr>
        <w:t xml:space="preserve"> năng lao đ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ộ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ng ph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ụ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c v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ụ</w:t>
      </w:r>
      <w:r>
        <w:rPr>
          <w:rFonts w:eastAsia="Roboto"/>
          <w:color w:val="000099"/>
          <w:sz w:val="32"/>
          <w:szCs w:val="32"/>
          <w:shd w:val="clear" w:color="auto" w:fill="FFFFFF"/>
        </w:rPr>
        <w:t xml:space="preserve"> cho sinh ho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ạ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t, phù h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ợ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p v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ớ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i m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ụ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c tiêu giáo d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ụ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c hi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ệ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n nay: chú tr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ọ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ng “giáo d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ụ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c năng l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ự</w:t>
      </w:r>
      <w:r>
        <w:rPr>
          <w:rFonts w:eastAsia="Roboto"/>
          <w:color w:val="000099"/>
          <w:sz w:val="32"/>
          <w:szCs w:val="32"/>
          <w:shd w:val="clear" w:color="auto" w:fill="FFFFFF"/>
        </w:rPr>
        <w:t xml:space="preserve">c 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và ph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ẩ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m ch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ấ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t”, “giáo d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ụ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c k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ỹ</w:t>
      </w:r>
      <w:r>
        <w:rPr>
          <w:rFonts w:eastAsia="Roboto"/>
          <w:color w:val="000099"/>
          <w:sz w:val="32"/>
          <w:szCs w:val="32"/>
          <w:shd w:val="clear" w:color="auto" w:fill="FFFFFF"/>
        </w:rPr>
        <w:t xml:space="preserve"> năng s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ố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ng”, tăng cư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ờ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ng ho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ạ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t đ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ộ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ng tr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ả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i nghi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ệ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m trong nhà</w:t>
      </w:r>
      <w:r>
        <w:rPr>
          <w:rFonts w:eastAsia="Roboto"/>
          <w:color w:val="000099"/>
          <w:sz w:val="32"/>
          <w:szCs w:val="32"/>
          <w:shd w:val="clear" w:color="auto" w:fill="FFFFFF"/>
        </w:rPr>
        <w:t xml:space="preserve"> trư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ờ</w:t>
      </w:r>
      <w:r>
        <w:rPr>
          <w:rFonts w:eastAsia="Roboto"/>
          <w:color w:val="000099"/>
          <w:sz w:val="32"/>
          <w:szCs w:val="32"/>
          <w:shd w:val="clear" w:color="auto" w:fill="FFFFFF"/>
        </w:rPr>
        <w:t>ng.</w:t>
      </w:r>
    </w:p>
    <w:p w:rsidR="004477D9" w:rsidRDefault="004477D9"/>
    <w:p w:rsidR="004477D9" w:rsidRDefault="007E03B2">
      <w:bookmarkStart w:id="0" w:name="_GoBack"/>
      <w:r>
        <w:rPr>
          <w:noProof/>
        </w:rPr>
        <w:drawing>
          <wp:inline distT="0" distB="0" distL="114300" distR="114300">
            <wp:extent cx="5753395" cy="5936226"/>
            <wp:effectExtent l="0" t="0" r="0" b="7620"/>
            <wp:docPr id="1" name="Picture 1" descr="anh lao dong tru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nh lao dong truo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4298" cy="59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477D9" w:rsidRDefault="004477D9">
      <w:pPr>
        <w:ind w:firstLineChars="200" w:firstLine="400"/>
      </w:pPr>
    </w:p>
    <w:p w:rsidR="004477D9" w:rsidRDefault="007E03B2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</w:rPr>
        <w:t>Các em h</w:t>
      </w:r>
      <w:r>
        <w:rPr>
          <w:rFonts w:ascii="Times New Roman" w:hAnsi="Times New Roman" w:cs="Times New Roman"/>
          <w:i/>
          <w:iCs/>
          <w:sz w:val="24"/>
          <w:szCs w:val="24"/>
        </w:rPr>
        <w:t>ọ</w:t>
      </w:r>
      <w:r>
        <w:rPr>
          <w:rFonts w:ascii="Times New Roman" w:hAnsi="Times New Roman" w:cs="Times New Roman"/>
          <w:i/>
          <w:iCs/>
          <w:sz w:val="24"/>
          <w:szCs w:val="24"/>
        </w:rPr>
        <w:t>c sinh tích c</w:t>
      </w:r>
      <w:r>
        <w:rPr>
          <w:rFonts w:ascii="Times New Roman" w:hAnsi="Times New Roman" w:cs="Times New Roman"/>
          <w:i/>
          <w:iCs/>
          <w:sz w:val="24"/>
          <w:szCs w:val="24"/>
        </w:rPr>
        <w:t>ự</w:t>
      </w:r>
      <w:r>
        <w:rPr>
          <w:rFonts w:ascii="Times New Roman" w:hAnsi="Times New Roman" w:cs="Times New Roman"/>
          <w:i/>
          <w:iCs/>
          <w:sz w:val="24"/>
          <w:szCs w:val="24"/>
        </w:rPr>
        <w:t>c hư</w:t>
      </w:r>
      <w:r>
        <w:rPr>
          <w:rFonts w:ascii="Times New Roman" w:hAnsi="Times New Roman" w:cs="Times New Roman"/>
          <w:i/>
          <w:iCs/>
          <w:sz w:val="24"/>
          <w:szCs w:val="24"/>
        </w:rPr>
        <w:t>ở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ng </w:t>
      </w:r>
      <w:r>
        <w:rPr>
          <w:rFonts w:ascii="Times New Roman" w:hAnsi="Times New Roman" w:cs="Times New Roman"/>
          <w:i/>
          <w:iCs/>
          <w:sz w:val="24"/>
          <w:szCs w:val="24"/>
        </w:rPr>
        <w:t>ứ</w:t>
      </w:r>
      <w:r>
        <w:rPr>
          <w:rFonts w:ascii="Times New Roman" w:hAnsi="Times New Roman" w:cs="Times New Roman"/>
          <w:i/>
          <w:iCs/>
          <w:sz w:val="24"/>
          <w:szCs w:val="24"/>
        </w:rPr>
        <w:t>ng v</w:t>
      </w:r>
      <w:r>
        <w:rPr>
          <w:rFonts w:ascii="Times New Roman" w:hAnsi="Times New Roman" w:cs="Times New Roman"/>
          <w:i/>
          <w:iCs/>
          <w:sz w:val="24"/>
          <w:szCs w:val="24"/>
        </w:rPr>
        <w:t>ớ</w:t>
      </w:r>
      <w:r>
        <w:rPr>
          <w:rFonts w:ascii="Times New Roman" w:hAnsi="Times New Roman" w:cs="Times New Roman"/>
          <w:i/>
          <w:iCs/>
          <w:sz w:val="24"/>
          <w:szCs w:val="24"/>
        </w:rPr>
        <w:t>i ni</w:t>
      </w:r>
      <w:r>
        <w:rPr>
          <w:rFonts w:ascii="Times New Roman" w:hAnsi="Times New Roman" w:cs="Times New Roman"/>
          <w:i/>
          <w:iCs/>
          <w:sz w:val="24"/>
          <w:szCs w:val="24"/>
        </w:rPr>
        <w:t>ề</w:t>
      </w:r>
      <w:r>
        <w:rPr>
          <w:rFonts w:ascii="Times New Roman" w:hAnsi="Times New Roman" w:cs="Times New Roman"/>
          <w:i/>
          <w:iCs/>
          <w:sz w:val="24"/>
          <w:szCs w:val="24"/>
        </w:rPr>
        <w:t>m vui đư</w:t>
      </w:r>
      <w:r>
        <w:rPr>
          <w:rFonts w:ascii="Times New Roman" w:hAnsi="Times New Roman" w:cs="Times New Roman"/>
          <w:i/>
          <w:iCs/>
          <w:sz w:val="24"/>
          <w:szCs w:val="24"/>
        </w:rPr>
        <w:t>ợ</w:t>
      </w:r>
      <w:r>
        <w:rPr>
          <w:rFonts w:ascii="Times New Roman" w:hAnsi="Times New Roman" w:cs="Times New Roman"/>
          <w:i/>
          <w:iCs/>
          <w:sz w:val="24"/>
          <w:szCs w:val="24"/>
        </w:rPr>
        <w:t>c tham gia ho</w:t>
      </w:r>
      <w:r>
        <w:rPr>
          <w:rFonts w:ascii="Times New Roman" w:hAnsi="Times New Roman" w:cs="Times New Roman"/>
          <w:i/>
          <w:iCs/>
          <w:sz w:val="24"/>
          <w:szCs w:val="24"/>
        </w:rPr>
        <w:t>ạ</w:t>
      </w:r>
      <w:r>
        <w:rPr>
          <w:rFonts w:ascii="Times New Roman" w:hAnsi="Times New Roman" w:cs="Times New Roman"/>
          <w:i/>
          <w:iCs/>
          <w:sz w:val="24"/>
          <w:szCs w:val="24"/>
        </w:rPr>
        <w:t>t đ</w:t>
      </w:r>
      <w:r>
        <w:rPr>
          <w:rFonts w:ascii="Times New Roman" w:hAnsi="Times New Roman" w:cs="Times New Roman"/>
          <w:i/>
          <w:iCs/>
          <w:sz w:val="24"/>
          <w:szCs w:val="24"/>
        </w:rPr>
        <w:t>ộ</w:t>
      </w:r>
      <w:r>
        <w:rPr>
          <w:rFonts w:ascii="Times New Roman" w:hAnsi="Times New Roman" w:cs="Times New Roman"/>
          <w:i/>
          <w:iCs/>
          <w:sz w:val="24"/>
          <w:szCs w:val="24"/>
        </w:rPr>
        <w:t>ng thi</w:t>
      </w:r>
      <w:r>
        <w:rPr>
          <w:rFonts w:ascii="Times New Roman" w:hAnsi="Times New Roman" w:cs="Times New Roman"/>
          <w:i/>
          <w:iCs/>
          <w:sz w:val="24"/>
          <w:szCs w:val="24"/>
        </w:rPr>
        <w:t>ế</w:t>
      </w:r>
      <w:r>
        <w:rPr>
          <w:rFonts w:ascii="Times New Roman" w:hAnsi="Times New Roman" w:cs="Times New Roman"/>
          <w:i/>
          <w:iCs/>
          <w:sz w:val="24"/>
          <w:szCs w:val="24"/>
        </w:rPr>
        <w:t>t th</w:t>
      </w:r>
      <w:r>
        <w:rPr>
          <w:rFonts w:ascii="Times New Roman" w:hAnsi="Times New Roman" w:cs="Times New Roman"/>
          <w:i/>
          <w:iCs/>
          <w:sz w:val="24"/>
          <w:szCs w:val="24"/>
        </w:rPr>
        <w:t>ự</w:t>
      </w:r>
      <w:r>
        <w:rPr>
          <w:rFonts w:ascii="Times New Roman" w:hAnsi="Times New Roman" w:cs="Times New Roman"/>
          <w:i/>
          <w:iCs/>
          <w:sz w:val="24"/>
          <w:szCs w:val="24"/>
        </w:rPr>
        <w:t>c)</w:t>
      </w:r>
    </w:p>
    <w:p w:rsidR="004477D9" w:rsidRDefault="007E03B2">
      <w:r>
        <w:rPr>
          <w:noProof/>
        </w:rPr>
        <w:lastRenderedPageBreak/>
        <w:drawing>
          <wp:inline distT="0" distB="0" distL="114300" distR="114300">
            <wp:extent cx="5754370" cy="4316095"/>
            <wp:effectExtent l="0" t="0" r="11430" b="1905"/>
            <wp:docPr id="2" name="Picture 2" descr="anh lao d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nh lao do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7D9" w:rsidRDefault="004477D9"/>
    <w:p w:rsidR="004477D9" w:rsidRDefault="007E03B2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(Tích c</w:t>
      </w:r>
      <w:r>
        <w:rPr>
          <w:rFonts w:ascii="Times New Roman" w:hAnsi="Times New Roman" w:cs="Times New Roman"/>
          <w:i/>
          <w:iCs/>
          <w:sz w:val="24"/>
          <w:szCs w:val="24"/>
        </w:rPr>
        <w:t>ự</w:t>
      </w:r>
      <w:r>
        <w:rPr>
          <w:rFonts w:ascii="Times New Roman" w:hAnsi="Times New Roman" w:cs="Times New Roman"/>
          <w:i/>
          <w:iCs/>
          <w:sz w:val="24"/>
          <w:szCs w:val="24"/>
        </w:rPr>
        <w:t>c tham gia các ho</w:t>
      </w:r>
      <w:r>
        <w:rPr>
          <w:rFonts w:ascii="Times New Roman" w:hAnsi="Times New Roman" w:cs="Times New Roman"/>
          <w:i/>
          <w:iCs/>
          <w:sz w:val="24"/>
          <w:szCs w:val="24"/>
        </w:rPr>
        <w:t>ạ</w:t>
      </w:r>
      <w:r>
        <w:rPr>
          <w:rFonts w:ascii="Times New Roman" w:hAnsi="Times New Roman" w:cs="Times New Roman"/>
          <w:i/>
          <w:iCs/>
          <w:sz w:val="24"/>
          <w:szCs w:val="24"/>
        </w:rPr>
        <w:t>t đ</w:t>
      </w:r>
      <w:r>
        <w:rPr>
          <w:rFonts w:ascii="Times New Roman" w:hAnsi="Times New Roman" w:cs="Times New Roman"/>
          <w:i/>
          <w:iCs/>
          <w:sz w:val="24"/>
          <w:szCs w:val="24"/>
        </w:rPr>
        <w:t>ộ</w:t>
      </w:r>
      <w:r>
        <w:rPr>
          <w:rFonts w:ascii="Times New Roman" w:hAnsi="Times New Roman" w:cs="Times New Roman"/>
          <w:i/>
          <w:iCs/>
          <w:sz w:val="24"/>
          <w:szCs w:val="24"/>
        </w:rPr>
        <w:t>ng v</w:t>
      </w:r>
      <w:r>
        <w:rPr>
          <w:rFonts w:ascii="Times New Roman" w:hAnsi="Times New Roman" w:cs="Times New Roman"/>
          <w:i/>
          <w:iCs/>
          <w:sz w:val="24"/>
          <w:szCs w:val="24"/>
        </w:rPr>
        <w:t>ệ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sinh chung, t</w:t>
      </w:r>
      <w:r>
        <w:rPr>
          <w:rFonts w:ascii="Times New Roman" w:hAnsi="Times New Roman" w:cs="Times New Roman"/>
          <w:i/>
          <w:iCs/>
          <w:sz w:val="24"/>
          <w:szCs w:val="24"/>
        </w:rPr>
        <w:t>ạ</w:t>
      </w:r>
      <w:r>
        <w:rPr>
          <w:rFonts w:ascii="Times New Roman" w:hAnsi="Times New Roman" w:cs="Times New Roman"/>
          <w:i/>
          <w:iCs/>
          <w:sz w:val="24"/>
          <w:szCs w:val="24"/>
        </w:rPr>
        <w:t>o c</w:t>
      </w:r>
      <w:r>
        <w:rPr>
          <w:rFonts w:ascii="Times New Roman" w:hAnsi="Times New Roman" w:cs="Times New Roman"/>
          <w:i/>
          <w:iCs/>
          <w:sz w:val="24"/>
          <w:szCs w:val="24"/>
        </w:rPr>
        <w:t>ả</w:t>
      </w:r>
      <w:r>
        <w:rPr>
          <w:rFonts w:ascii="Times New Roman" w:hAnsi="Times New Roman" w:cs="Times New Roman"/>
          <w:i/>
          <w:iCs/>
          <w:sz w:val="24"/>
          <w:szCs w:val="24"/>
        </w:rPr>
        <w:t>nh quan cho đ</w:t>
      </w:r>
      <w:r>
        <w:rPr>
          <w:rFonts w:ascii="Times New Roman" w:hAnsi="Times New Roman" w:cs="Times New Roman"/>
          <w:i/>
          <w:iCs/>
          <w:sz w:val="24"/>
          <w:szCs w:val="24"/>
        </w:rPr>
        <w:t>ẹ</w:t>
      </w:r>
      <w:r>
        <w:rPr>
          <w:rFonts w:ascii="Times New Roman" w:hAnsi="Times New Roman" w:cs="Times New Roman"/>
          <w:i/>
          <w:iCs/>
          <w:sz w:val="24"/>
          <w:szCs w:val="24"/>
        </w:rPr>
        <w:t>p cho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ngôi trư</w:t>
      </w:r>
      <w:r>
        <w:rPr>
          <w:rFonts w:ascii="Times New Roman" w:hAnsi="Times New Roman" w:cs="Times New Roman"/>
          <w:i/>
          <w:iCs/>
          <w:sz w:val="24"/>
          <w:szCs w:val="24"/>
        </w:rPr>
        <w:t>ờ</w:t>
      </w:r>
      <w:r>
        <w:rPr>
          <w:rFonts w:ascii="Times New Roman" w:hAnsi="Times New Roman" w:cs="Times New Roman"/>
          <w:i/>
          <w:iCs/>
          <w:sz w:val="24"/>
          <w:szCs w:val="24"/>
        </w:rPr>
        <w:t>ng)</w:t>
      </w:r>
    </w:p>
    <w:p w:rsidR="004477D9" w:rsidRDefault="004477D9"/>
    <w:p w:rsidR="004477D9" w:rsidRDefault="007E03B2">
      <w:r>
        <w:rPr>
          <w:noProof/>
        </w:rPr>
        <w:drawing>
          <wp:inline distT="0" distB="0" distL="114300" distR="114300">
            <wp:extent cx="5754370" cy="4316095"/>
            <wp:effectExtent l="0" t="0" r="11430" b="1905"/>
            <wp:docPr id="3" name="Picture 3" descr="anh lao d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nh lao do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7D9" w:rsidRDefault="004477D9"/>
    <w:p w:rsidR="004477D9" w:rsidRDefault="007E03B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(Mô hình hư</w:t>
      </w:r>
      <w:r>
        <w:rPr>
          <w:rFonts w:ascii="Times New Roman" w:hAnsi="Times New Roman" w:cs="Times New Roman"/>
          <w:i/>
          <w:iCs/>
          <w:sz w:val="28"/>
          <w:szCs w:val="28"/>
        </w:rPr>
        <w:t>ở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ng </w:t>
      </w:r>
      <w:r>
        <w:rPr>
          <w:rFonts w:ascii="Times New Roman" w:hAnsi="Times New Roman" w:cs="Times New Roman"/>
          <w:i/>
          <w:iCs/>
          <w:sz w:val="28"/>
          <w:szCs w:val="28"/>
        </w:rPr>
        <w:t>ứ</w:t>
      </w:r>
      <w:r>
        <w:rPr>
          <w:rFonts w:ascii="Times New Roman" w:hAnsi="Times New Roman" w:cs="Times New Roman"/>
          <w:i/>
          <w:iCs/>
          <w:sz w:val="28"/>
          <w:szCs w:val="28"/>
        </w:rPr>
        <w:t>ng đư</w:t>
      </w:r>
      <w:r>
        <w:rPr>
          <w:rFonts w:ascii="Times New Roman" w:hAnsi="Times New Roman" w:cs="Times New Roman"/>
          <w:i/>
          <w:iCs/>
          <w:sz w:val="28"/>
          <w:szCs w:val="28"/>
        </w:rPr>
        <w:t>ợ</w:t>
      </w:r>
      <w:r>
        <w:rPr>
          <w:rFonts w:ascii="Times New Roman" w:hAnsi="Times New Roman" w:cs="Times New Roman"/>
          <w:i/>
          <w:iCs/>
          <w:sz w:val="28"/>
          <w:szCs w:val="28"/>
        </w:rPr>
        <w:t>c duy trì)</w:t>
      </w:r>
    </w:p>
    <w:p w:rsidR="00BF44CF" w:rsidRDefault="00BF44CF">
      <w:pPr>
        <w:rPr>
          <w:rFonts w:ascii="Times New Roman" w:hAnsi="Times New Roman" w:cs="Times New Roman"/>
          <w:color w:val="4472C4" w:themeColor="accent5"/>
          <w:sz w:val="28"/>
          <w:szCs w:val="28"/>
        </w:rPr>
      </w:pPr>
    </w:p>
    <w:p w:rsidR="00BF44CF" w:rsidRDefault="001462F8">
      <w:pPr>
        <w:rPr>
          <w:rFonts w:ascii="Times New Roman" w:hAnsi="Times New Roman" w:cs="Times New Roman"/>
          <w:color w:val="4472C4" w:themeColor="accent5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2625" cy="4322869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CF" w:rsidRPr="001462F8" w:rsidRDefault="001462F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4472C4" w:themeColor="accent5"/>
          <w:sz w:val="28"/>
          <w:szCs w:val="28"/>
        </w:rPr>
        <w:t xml:space="preserve">                </w:t>
      </w:r>
      <w:r w:rsidRPr="001462F8">
        <w:rPr>
          <w:rFonts w:ascii="Times New Roman" w:hAnsi="Times New Roman" w:cs="Times New Roman"/>
          <w:i/>
          <w:sz w:val="28"/>
          <w:szCs w:val="28"/>
        </w:rPr>
        <w:t xml:space="preserve">(Học sinh khối 6 tham gia nhặt rác, nhổ cỏ) </w:t>
      </w:r>
    </w:p>
    <w:p w:rsidR="00BF44CF" w:rsidRDefault="00BF44CF">
      <w:pPr>
        <w:rPr>
          <w:rFonts w:ascii="Times New Roman" w:hAnsi="Times New Roman" w:cs="Times New Roman"/>
          <w:color w:val="4472C4" w:themeColor="accent5"/>
          <w:sz w:val="28"/>
          <w:szCs w:val="28"/>
        </w:rPr>
      </w:pPr>
    </w:p>
    <w:p w:rsidR="00BF44CF" w:rsidRDefault="001462F8">
      <w:pPr>
        <w:rPr>
          <w:rFonts w:ascii="Times New Roman" w:hAnsi="Times New Roman" w:cs="Times New Roman"/>
          <w:color w:val="4472C4" w:themeColor="accent5"/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4322869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CF" w:rsidRPr="001462F8" w:rsidRDefault="001462F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4472C4" w:themeColor="accent5"/>
          <w:sz w:val="28"/>
          <w:szCs w:val="28"/>
        </w:rPr>
        <w:t xml:space="preserve">                </w:t>
      </w:r>
      <w:r w:rsidRPr="001462F8">
        <w:rPr>
          <w:rFonts w:ascii="Times New Roman" w:hAnsi="Times New Roman" w:cs="Times New Roman"/>
          <w:i/>
          <w:sz w:val="28"/>
          <w:szCs w:val="28"/>
        </w:rPr>
        <w:t>(Học sinh khối 7 chăm sóc mô hình)</w:t>
      </w:r>
    </w:p>
    <w:p w:rsidR="004477D9" w:rsidRDefault="001462F8">
      <w:pPr>
        <w:rPr>
          <w:rFonts w:ascii="Times New Roman" w:hAnsi="Times New Roman" w:cs="Times New Roman"/>
          <w:color w:val="4472C4" w:themeColor="accent5"/>
          <w:sz w:val="28"/>
          <w:szCs w:val="28"/>
        </w:rPr>
      </w:pPr>
      <w:r>
        <w:rPr>
          <w:rFonts w:ascii="Times New Roman" w:hAnsi="Times New Roman" w:cs="Times New Roman"/>
          <w:color w:val="4472C4" w:themeColor="accent5"/>
          <w:sz w:val="28"/>
          <w:szCs w:val="28"/>
        </w:rPr>
        <w:lastRenderedPageBreak/>
        <w:t xml:space="preserve">    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Các t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ổ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 xml:space="preserve"> ch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ứ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c đoàn th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ể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 xml:space="preserve"> và toàn th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ể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 xml:space="preserve"> các em trong nhà trư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ờ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ng v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ớ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i tinh th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ầ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n quy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ế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t tâm cao, chung tay b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ả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o v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ệ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, gi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ữ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 xml:space="preserve"> gìn ngôi trư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ờ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ng xanh-s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ạ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ch - đ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ẹ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p theo đúng nghĩa “ M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ỗ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i ngày đ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ế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n trư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ờ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ng là m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ộ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t ni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ề</w:t>
      </w:r>
      <w:r w:rsidR="007E03B2">
        <w:rPr>
          <w:rFonts w:ascii="Times New Roman" w:hAnsi="Times New Roman" w:cs="Times New Roman"/>
          <w:color w:val="4472C4" w:themeColor="accent5"/>
          <w:sz w:val="28"/>
          <w:szCs w:val="28"/>
        </w:rPr>
        <w:t>m vui!</w:t>
      </w:r>
    </w:p>
    <w:p w:rsidR="004477D9" w:rsidRDefault="004477D9">
      <w:pPr>
        <w:rPr>
          <w:rFonts w:ascii="Times New Roman" w:hAnsi="Times New Roman" w:cs="Times New Roman"/>
          <w:color w:val="4472C4" w:themeColor="accent5"/>
          <w:sz w:val="28"/>
          <w:szCs w:val="28"/>
        </w:rPr>
      </w:pPr>
    </w:p>
    <w:p w:rsidR="004477D9" w:rsidRDefault="007E03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>(Ngu</w:t>
      </w:r>
      <w:r>
        <w:rPr>
          <w:rFonts w:ascii="Times New Roman" w:hAnsi="Times New Roman" w:cs="Times New Roman"/>
          <w:i/>
          <w:iCs/>
          <w:sz w:val="28"/>
          <w:szCs w:val="28"/>
        </w:rPr>
        <w:t>ồ</w:t>
      </w:r>
      <w:r>
        <w:rPr>
          <w:rFonts w:ascii="Times New Roman" w:hAnsi="Times New Roman" w:cs="Times New Roman"/>
          <w:i/>
          <w:iCs/>
          <w:sz w:val="28"/>
          <w:szCs w:val="28"/>
        </w:rPr>
        <w:t>n tin t</w:t>
      </w:r>
      <w:r>
        <w:rPr>
          <w:rFonts w:ascii="Times New Roman" w:hAnsi="Times New Roman" w:cs="Times New Roman"/>
          <w:i/>
          <w:iCs/>
          <w:sz w:val="28"/>
          <w:szCs w:val="28"/>
        </w:rPr>
        <w:t>ừ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Ban truy</w:t>
      </w:r>
      <w:r>
        <w:rPr>
          <w:rFonts w:ascii="Times New Roman" w:hAnsi="Times New Roman" w:cs="Times New Roman"/>
          <w:i/>
          <w:iCs/>
          <w:sz w:val="28"/>
          <w:szCs w:val="28"/>
        </w:rPr>
        <w:t>ề</w:t>
      </w:r>
      <w:r>
        <w:rPr>
          <w:rFonts w:ascii="Times New Roman" w:hAnsi="Times New Roman" w:cs="Times New Roman"/>
          <w:i/>
          <w:iCs/>
          <w:sz w:val="28"/>
          <w:szCs w:val="28"/>
        </w:rPr>
        <w:t>n thông nhà trư</w:t>
      </w:r>
      <w:r>
        <w:rPr>
          <w:rFonts w:ascii="Times New Roman" w:hAnsi="Times New Roman" w:cs="Times New Roman"/>
          <w:i/>
          <w:iCs/>
          <w:sz w:val="28"/>
          <w:szCs w:val="28"/>
        </w:rPr>
        <w:t>ờ</w:t>
      </w:r>
      <w:r>
        <w:rPr>
          <w:rFonts w:ascii="Times New Roman" w:hAnsi="Times New Roman" w:cs="Times New Roman"/>
          <w:i/>
          <w:iCs/>
          <w:sz w:val="28"/>
          <w:szCs w:val="28"/>
        </w:rPr>
        <w:t>ng)</w:t>
      </w:r>
    </w:p>
    <w:sectPr w:rsidR="004477D9">
      <w:pgSz w:w="11910" w:h="16840"/>
      <w:pgMar w:top="850" w:right="1134" w:bottom="624" w:left="1701" w:header="720" w:footer="72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FFFFF7C"/>
    <w:lvl w:ilvl="0">
      <w:start w:val="1"/>
      <w:numFmt w:val="decimal"/>
      <w:pStyle w:val="ListNumber5"/>
      <w:lvlText w:val="%1."/>
      <w:lvlJc w:val="left"/>
      <w:pPr>
        <w:tabs>
          <w:tab w:val="left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FFFFFF7D"/>
    <w:lvl w:ilvl="0">
      <w:start w:val="1"/>
      <w:numFmt w:val="decimal"/>
      <w:pStyle w:val="ListNumber4"/>
      <w:lvlText w:val="%1."/>
      <w:lvlJc w:val="left"/>
      <w:pPr>
        <w:tabs>
          <w:tab w:val="left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FFFFFF7E"/>
    <w:lvl w:ilvl="0">
      <w:start w:val="1"/>
      <w:numFmt w:val="decimal"/>
      <w:pStyle w:val="ListNumber3"/>
      <w:lvlText w:val="%1."/>
      <w:lvlJc w:val="left"/>
      <w:pPr>
        <w:tabs>
          <w:tab w:val="left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FFFFFF7F"/>
    <w:lvl w:ilvl="0">
      <w:start w:val="1"/>
      <w:numFmt w:val="decimal"/>
      <w:pStyle w:val="ListNumber2"/>
      <w:lvlText w:val="%1."/>
      <w:lvlJc w:val="left"/>
      <w:pPr>
        <w:tabs>
          <w:tab w:val="left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FFFFFF80"/>
    <w:lvl w:ilvl="0">
      <w:start w:val="1"/>
      <w:numFmt w:val="bullet"/>
      <w:pStyle w:val="ListBullet5"/>
      <w:lvlText w:val=""/>
      <w:lvlJc w:val="left"/>
      <w:pPr>
        <w:tabs>
          <w:tab w:val="left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FFFFF81"/>
    <w:lvl w:ilvl="0">
      <w:start w:val="1"/>
      <w:numFmt w:val="bullet"/>
      <w:pStyle w:val="ListBullet4"/>
      <w:lvlText w:val=""/>
      <w:lvlJc w:val="left"/>
      <w:pPr>
        <w:tabs>
          <w:tab w:val="left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FFFFF82"/>
    <w:lvl w:ilvl="0">
      <w:start w:val="1"/>
      <w:numFmt w:val="bullet"/>
      <w:pStyle w:val="ListBullet3"/>
      <w:lvlText w:val=""/>
      <w:lvlJc w:val="left"/>
      <w:pPr>
        <w:tabs>
          <w:tab w:val="left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pStyle w:val="ListBullet2"/>
      <w:lvlText w:val=""/>
      <w:lvlJc w:val="left"/>
      <w:pPr>
        <w:tabs>
          <w:tab w:val="left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FFFFFF88"/>
    <w:lvl w:ilvl="0">
      <w:start w:val="1"/>
      <w:numFmt w:val="decimal"/>
      <w:pStyle w:val="ListNumber"/>
      <w:lvlText w:val="%1."/>
      <w:lvlJc w:val="left"/>
      <w:pPr>
        <w:tabs>
          <w:tab w:val="left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FFFFFF89"/>
    <w:lvl w:ilvl="0">
      <w:start w:val="1"/>
      <w:numFmt w:val="bullet"/>
      <w:pStyle w:val="ListBullet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footnoteLayoutLikeWW8/>
    <w:forgetLastTabAlignment/>
    <w:adjustLineHeightInTable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0352D4F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62F8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477D9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7E03B2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BF44CF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63452E6"/>
    <w:rsid w:val="27224F22"/>
    <w:rsid w:val="4E5D3FEE"/>
    <w:rsid w:val="5D670915"/>
    <w:rsid w:val="6F1E3032"/>
    <w:rsid w:val="70352D4F"/>
    <w:rsid w:val="72AC4789"/>
    <w:rsid w:val="765F053C"/>
    <w:rsid w:val="7E8D4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DC361F"/>
  <w15:docId w15:val="{7D4E57D3-ED1C-4890-896C-76065A586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1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qFormat="0"/>
    <w:lsdException w:name="index 3" w:qFormat="0"/>
    <w:lsdException w:name="index 4" w:qFormat="0"/>
    <w:lsdException w:name="index heading" w:qFormat="0"/>
    <w:lsdException w:name="caption" w:semiHidden="1" w:unhideWhenUsed="1"/>
    <w:lsdException w:name="table of authorities" w:qFormat="0"/>
    <w:lsdException w:name="List 3" w:qFormat="0"/>
    <w:lsdException w:name="List 5" w:qFormat="0"/>
    <w:lsdException w:name="Default Paragraph Font" w:semiHidden="1"/>
    <w:lsdException w:name="Date" w:qFormat="0"/>
    <w:lsdException w:name="Body Text Indent 2" w:qFormat="0"/>
    <w:lsdException w:name="Body Text Indent 3" w:qFormat="0"/>
    <w:lsdException w:name="Hyperlink" w:qFormat="0"/>
    <w:lsdException w:name="E-mail Signature" w:qFormat="0"/>
    <w:lsdException w:name="HTML Top of Form" w:semiHidden="1" w:uiPriority="99" w:unhideWhenUsed="1" w:qFormat="0"/>
    <w:lsdException w:name="HTML Bottom of Form" w:semiHidden="1" w:uiPriority="99" w:unhideWhenUsed="1" w:qFormat="0"/>
    <w:lsdException w:name="HTML Code" w:qFormat="0"/>
    <w:lsdException w:name="HTML Preformatted" w:qFormat="0"/>
    <w:lsdException w:name="Normal Table" w:semiHidden="1" w:unhideWhenUsed="1"/>
    <w:lsdException w:name="annotation subject" w:qFormat="0"/>
    <w:lsdException w:name="No List" w:semiHidden="1" w:uiPriority="99" w:unhideWhenUsed="1" w:qFormat="0"/>
    <w:lsdException w:name="Outline List 1" w:semiHidden="1" w:uiPriority="99" w:unhideWhenUsed="1" w:qFormat="0"/>
    <w:lsdException w:name="Outline List 2" w:semiHidden="1" w:uiPriority="99" w:unhideWhenUsed="1" w:qFormat="0"/>
    <w:lsdException w:name="Outline List 3" w:semiHidden="1" w:uiPriority="99" w:unhideWhenUsed="1" w:qFormat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 w:qFormat="0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0"/>
    <w:lsdException w:name="Table Theme" w:semiHidden="1" w:unhideWhenUsed="1"/>
    <w:lsdException w:name="Placeholder Text" w:semiHidden="1" w:uiPriority="99" w:qFormat="0"/>
    <w:lsdException w:name="No Spacing" w:uiPriority="99" w:qFormat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qFormat="0"/>
    <w:lsdException w:name="List Paragraph" w:uiPriority="99" w:qFormat="0"/>
    <w:lsdException w:name="Quote" w:uiPriority="99" w:qFormat="0"/>
    <w:lsdException w:name="Intense Quote" w:uiPriority="99" w:qFormat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0"/>
    <w:lsdException w:name="TOC Heading" w:semiHidden="1" w:uiPriority="39" w:unhideWhenUsed="1"/>
    <w:lsdException w:name="Plain Table 1" w:uiPriority="41" w:qFormat="0"/>
    <w:lsdException w:name="Plain Table 2" w:uiPriority="42" w:qFormat="0"/>
    <w:lsdException w:name="Plain Table 3" w:uiPriority="43" w:qFormat="0"/>
    <w:lsdException w:name="Plain Table 4" w:uiPriority="44" w:qFormat="0"/>
    <w:lsdException w:name="Plain Table 5" w:uiPriority="45" w:qFormat="0"/>
    <w:lsdException w:name="Grid Table Light" w:uiPriority="40" w:qFormat="0"/>
    <w:lsdException w:name="Grid Table 1 Light" w:uiPriority="46" w:qFormat="0"/>
    <w:lsdException w:name="Grid Table 2" w:uiPriority="47" w:qFormat="0"/>
    <w:lsdException w:name="Grid Table 3" w:uiPriority="48" w:qFormat="0"/>
    <w:lsdException w:name="Grid Table 4" w:uiPriority="49" w:qFormat="0"/>
    <w:lsdException w:name="Grid Table 5 Dark" w:uiPriority="50" w:qFormat="0"/>
    <w:lsdException w:name="Grid Table 6 Colorful" w:uiPriority="51" w:qFormat="0"/>
    <w:lsdException w:name="Grid Table 7 Colorful" w:uiPriority="52" w:qFormat="0"/>
    <w:lsdException w:name="Grid Table 1 Light Accent 1" w:uiPriority="46" w:qFormat="0"/>
    <w:lsdException w:name="Grid Table 2 Accent 1" w:uiPriority="47" w:qFormat="0"/>
    <w:lsdException w:name="Grid Table 3 Accent 1" w:uiPriority="48" w:qFormat="0"/>
    <w:lsdException w:name="Grid Table 4 Accent 1" w:uiPriority="49" w:qFormat="0"/>
    <w:lsdException w:name="Grid Table 5 Dark Accent 1" w:uiPriority="50" w:qFormat="0"/>
    <w:lsdException w:name="Grid Table 6 Colorful Accent 1" w:uiPriority="51" w:qFormat="0"/>
    <w:lsdException w:name="Grid Table 7 Colorful Accent 1" w:uiPriority="52" w:qFormat="0"/>
    <w:lsdException w:name="Grid Table 1 Light Accent 2" w:uiPriority="46" w:qFormat="0"/>
    <w:lsdException w:name="Grid Table 2 Accent 2" w:uiPriority="47" w:qFormat="0"/>
    <w:lsdException w:name="Grid Table 3 Accent 2" w:uiPriority="48" w:qFormat="0"/>
    <w:lsdException w:name="Grid Table 4 Accent 2" w:uiPriority="49" w:qFormat="0"/>
    <w:lsdException w:name="Grid Table 5 Dark Accent 2" w:uiPriority="50" w:qFormat="0"/>
    <w:lsdException w:name="Grid Table 6 Colorful Accent 2" w:uiPriority="51" w:qFormat="0"/>
    <w:lsdException w:name="Grid Table 7 Colorful Accent 2" w:uiPriority="52" w:qFormat="0"/>
    <w:lsdException w:name="Grid Table 1 Light Accent 3" w:uiPriority="46" w:qFormat="0"/>
    <w:lsdException w:name="Grid Table 2 Accent 3" w:uiPriority="47" w:qFormat="0"/>
    <w:lsdException w:name="Grid Table 3 Accent 3" w:uiPriority="48" w:qFormat="0"/>
    <w:lsdException w:name="Grid Table 4 Accent 3" w:uiPriority="49" w:qFormat="0"/>
    <w:lsdException w:name="Grid Table 5 Dark Accent 3" w:uiPriority="50" w:qFormat="0"/>
    <w:lsdException w:name="Grid Table 6 Colorful Accent 3" w:uiPriority="51" w:qFormat="0"/>
    <w:lsdException w:name="Grid Table 7 Colorful Accent 3" w:uiPriority="52" w:qFormat="0"/>
    <w:lsdException w:name="Grid Table 1 Light Accent 4" w:uiPriority="46" w:qFormat="0"/>
    <w:lsdException w:name="Grid Table 2 Accent 4" w:uiPriority="47" w:qFormat="0"/>
    <w:lsdException w:name="Grid Table 3 Accent 4" w:uiPriority="48" w:qFormat="0"/>
    <w:lsdException w:name="Grid Table 4 Accent 4" w:uiPriority="49" w:qFormat="0"/>
    <w:lsdException w:name="Grid Table 5 Dark Accent 4" w:uiPriority="50" w:qFormat="0"/>
    <w:lsdException w:name="Grid Table 6 Colorful Accent 4" w:uiPriority="51" w:qFormat="0"/>
    <w:lsdException w:name="Grid Table 7 Colorful Accent 4" w:uiPriority="52" w:qFormat="0"/>
    <w:lsdException w:name="Grid Table 1 Light Accent 5" w:uiPriority="46" w:qFormat="0"/>
    <w:lsdException w:name="Grid Table 2 Accent 5" w:uiPriority="47" w:qFormat="0"/>
    <w:lsdException w:name="Grid Table 3 Accent 5" w:uiPriority="48" w:qFormat="0"/>
    <w:lsdException w:name="Grid Table 4 Accent 5" w:uiPriority="49" w:qFormat="0"/>
    <w:lsdException w:name="Grid Table 5 Dark Accent 5" w:uiPriority="50" w:qFormat="0"/>
    <w:lsdException w:name="Grid Table 6 Colorful Accent 5" w:uiPriority="51" w:qFormat="0"/>
    <w:lsdException w:name="Grid Table 7 Colorful Accent 5" w:uiPriority="52" w:qFormat="0"/>
    <w:lsdException w:name="Grid Table 1 Light Accent 6" w:uiPriority="46" w:qFormat="0"/>
    <w:lsdException w:name="Grid Table 2 Accent 6" w:uiPriority="47" w:qFormat="0"/>
    <w:lsdException w:name="Grid Table 3 Accent 6" w:uiPriority="48" w:qFormat="0"/>
    <w:lsdException w:name="Grid Table 4 Accent 6" w:uiPriority="49" w:qFormat="0"/>
    <w:lsdException w:name="Grid Table 5 Dark Accent 6" w:uiPriority="50" w:qFormat="0"/>
    <w:lsdException w:name="Grid Table 6 Colorful Accent 6" w:uiPriority="51" w:qFormat="0"/>
    <w:lsdException w:name="Grid Table 7 Colorful Accent 6" w:uiPriority="52" w:qFormat="0"/>
    <w:lsdException w:name="List Table 1 Light" w:uiPriority="46" w:qFormat="0"/>
    <w:lsdException w:name="List Table 2" w:uiPriority="47" w:qFormat="0"/>
    <w:lsdException w:name="List Table 3" w:uiPriority="48" w:qFormat="0"/>
    <w:lsdException w:name="List Table 4" w:uiPriority="49" w:qFormat="0"/>
    <w:lsdException w:name="List Table 5 Dark" w:uiPriority="50" w:qFormat="0"/>
    <w:lsdException w:name="List Table 6 Colorful" w:uiPriority="51" w:qFormat="0"/>
    <w:lsdException w:name="List Table 7 Colorful" w:uiPriority="52" w:qFormat="0"/>
    <w:lsdException w:name="List Table 1 Light Accent 1" w:uiPriority="46" w:qFormat="0"/>
    <w:lsdException w:name="List Table 2 Accent 1" w:uiPriority="47" w:qFormat="0"/>
    <w:lsdException w:name="List Table 3 Accent 1" w:uiPriority="48" w:qFormat="0"/>
    <w:lsdException w:name="List Table 4 Accent 1" w:uiPriority="49" w:qFormat="0"/>
    <w:lsdException w:name="List Table 5 Dark Accent 1" w:uiPriority="50" w:qFormat="0"/>
    <w:lsdException w:name="List Table 6 Colorful Accent 1" w:uiPriority="51" w:qFormat="0"/>
    <w:lsdException w:name="List Table 7 Colorful Accent 1" w:uiPriority="52" w:qFormat="0"/>
    <w:lsdException w:name="List Table 1 Light Accent 2" w:uiPriority="46" w:qFormat="0"/>
    <w:lsdException w:name="List Table 2 Accent 2" w:uiPriority="47" w:qFormat="0"/>
    <w:lsdException w:name="List Table 3 Accent 2" w:uiPriority="48" w:qFormat="0"/>
    <w:lsdException w:name="List Table 4 Accent 2" w:uiPriority="49" w:qFormat="0"/>
    <w:lsdException w:name="List Table 5 Dark Accent 2" w:uiPriority="50" w:qFormat="0"/>
    <w:lsdException w:name="List Table 6 Colorful Accent 2" w:uiPriority="51" w:qFormat="0"/>
    <w:lsdException w:name="List Table 7 Colorful Accent 2" w:uiPriority="52" w:qFormat="0"/>
    <w:lsdException w:name="List Table 1 Light Accent 3" w:uiPriority="46" w:qFormat="0"/>
    <w:lsdException w:name="List Table 2 Accent 3" w:uiPriority="47" w:qFormat="0"/>
    <w:lsdException w:name="List Table 3 Accent 3" w:uiPriority="48" w:qFormat="0"/>
    <w:lsdException w:name="List Table 4 Accent 3" w:uiPriority="49" w:qFormat="0"/>
    <w:lsdException w:name="List Table 5 Dark Accent 3" w:uiPriority="50" w:qFormat="0"/>
    <w:lsdException w:name="List Table 6 Colorful Accent 3" w:uiPriority="51" w:qFormat="0"/>
    <w:lsdException w:name="List Table 7 Colorful Accent 3" w:uiPriority="52" w:qFormat="0"/>
    <w:lsdException w:name="List Table 1 Light Accent 4" w:uiPriority="46" w:qFormat="0"/>
    <w:lsdException w:name="List Table 2 Accent 4" w:uiPriority="47" w:qFormat="0"/>
    <w:lsdException w:name="List Table 3 Accent 4" w:uiPriority="48" w:qFormat="0"/>
    <w:lsdException w:name="List Table 4 Accent 4" w:uiPriority="49" w:qFormat="0"/>
    <w:lsdException w:name="List Table 5 Dark Accent 4" w:uiPriority="50" w:qFormat="0"/>
    <w:lsdException w:name="List Table 6 Colorful Accent 4" w:uiPriority="51" w:qFormat="0"/>
    <w:lsdException w:name="List Table 7 Colorful Accent 4" w:uiPriority="52" w:qFormat="0"/>
    <w:lsdException w:name="List Table 1 Light Accent 5" w:uiPriority="46" w:qFormat="0"/>
    <w:lsdException w:name="List Table 2 Accent 5" w:uiPriority="47" w:qFormat="0"/>
    <w:lsdException w:name="List Table 3 Accent 5" w:uiPriority="48" w:qFormat="0"/>
    <w:lsdException w:name="List Table 4 Accent 5" w:uiPriority="49" w:qFormat="0"/>
    <w:lsdException w:name="List Table 5 Dark Accent 5" w:uiPriority="50" w:qFormat="0"/>
    <w:lsdException w:name="List Table 6 Colorful Accent 5" w:uiPriority="51" w:qFormat="0"/>
    <w:lsdException w:name="List Table 7 Colorful Accent 5" w:uiPriority="52" w:qFormat="0"/>
    <w:lsdException w:name="List Table 1 Light Accent 6" w:uiPriority="46" w:qFormat="0"/>
    <w:lsdException w:name="List Table 2 Accent 6" w:uiPriority="47" w:qFormat="0"/>
    <w:lsdException w:name="List Table 3 Accent 6" w:uiPriority="48" w:qFormat="0"/>
    <w:lsdException w:name="List Table 4 Accent 6" w:uiPriority="49" w:qFormat="0"/>
    <w:lsdException w:name="List Table 5 Dark Accent 6" w:uiPriority="50" w:qFormat="0"/>
    <w:lsdException w:name="List Table 6 Colorful Accent 6" w:uiPriority="51" w:qFormat="0"/>
    <w:lsdException w:name="List Table 7 Colorful Accent 6" w:uiPriority="52" w:qFormat="0"/>
    <w:lsdException w:name="Mention" w:semiHidden="1" w:uiPriority="99" w:unhideWhenUsed="1" w:qFormat="0"/>
    <w:lsdException w:name="Smart Hyperlink" w:semiHidden="1" w:uiPriority="99" w:unhideWhenUsed="1" w:qFormat="0"/>
    <w:lsdException w:name="Hashtag" w:semiHidden="1" w:uiPriority="99" w:unhideWhenUsed="1" w:qFormat="0"/>
    <w:lsdException w:name="Unresolved Mention" w:semiHidden="1" w:uiPriority="99" w:unhideWhenUsed="1" w:qFormat="0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Heading1">
    <w:name w:val="heading 1"/>
    <w:next w:val="Normal"/>
    <w:qFormat/>
    <w:pPr>
      <w:spacing w:beforeAutospacing="1" w:afterAutospacing="1"/>
      <w:outlineLvl w:val="0"/>
    </w:pPr>
    <w:rPr>
      <w:rFonts w:ascii="SimSun" w:hAnsi="SimSun" w:hint="eastAsia"/>
      <w:b/>
      <w:bCs/>
      <w:kern w:val="44"/>
      <w:sz w:val="48"/>
      <w:szCs w:val="48"/>
      <w:lang w:val="en-US" w:eastAsia="zh-CN"/>
    </w:rPr>
  </w:style>
  <w:style w:type="paragraph" w:styleId="Heading2">
    <w:name w:val="heading 2"/>
    <w:basedOn w:val="Normal"/>
    <w:next w:val="Normal"/>
    <w:semiHidden/>
    <w:unhideWhenUsed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semiHidden/>
    <w:unhideWhenUsed/>
    <w:qFormat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Heading7">
    <w:name w:val="heading 7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Heading9">
    <w:name w:val="heading 9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Pr>
      <w:sz w:val="16"/>
      <w:szCs w:val="16"/>
    </w:rPr>
  </w:style>
  <w:style w:type="paragraph" w:styleId="BlockText">
    <w:name w:val="Block Text"/>
    <w:basedOn w:val="Normal"/>
    <w:qFormat/>
    <w:pPr>
      <w:spacing w:after="120"/>
      <w:ind w:leftChars="700" w:left="1440" w:rightChars="700" w:right="1440"/>
    </w:pPr>
  </w:style>
  <w:style w:type="paragraph" w:styleId="BodyText">
    <w:name w:val="Body Text"/>
    <w:basedOn w:val="Normal"/>
    <w:qFormat/>
    <w:pPr>
      <w:spacing w:after="120"/>
    </w:pPr>
  </w:style>
  <w:style w:type="paragraph" w:styleId="BodyText2">
    <w:name w:val="Body Text 2"/>
    <w:basedOn w:val="Normal"/>
    <w:qFormat/>
    <w:pPr>
      <w:spacing w:after="120" w:line="480" w:lineRule="auto"/>
    </w:pPr>
  </w:style>
  <w:style w:type="paragraph" w:styleId="BodyText3">
    <w:name w:val="Body Text 3"/>
    <w:basedOn w:val="Normal"/>
    <w:qFormat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qFormat/>
    <w:pPr>
      <w:ind w:firstLineChars="100" w:firstLine="420"/>
    </w:pPr>
  </w:style>
  <w:style w:type="paragraph" w:styleId="BodyTextIndent">
    <w:name w:val="Body Text Indent"/>
    <w:basedOn w:val="Normal"/>
    <w:qFormat/>
    <w:pPr>
      <w:spacing w:after="120"/>
      <w:ind w:leftChars="200" w:left="420"/>
    </w:pPr>
  </w:style>
  <w:style w:type="paragraph" w:styleId="BodyTextFirstIndent2">
    <w:name w:val="Body Text First Indent 2"/>
    <w:basedOn w:val="BodyTextIndent"/>
    <w:qFormat/>
    <w:pPr>
      <w:ind w:firstLineChars="200" w:firstLine="420"/>
    </w:pPr>
  </w:style>
  <w:style w:type="paragraph" w:styleId="BodyTextIndent2">
    <w:name w:val="Body Text Indent 2"/>
    <w:basedOn w:val="Normal"/>
    <w:pPr>
      <w:spacing w:after="120" w:line="480" w:lineRule="auto"/>
      <w:ind w:leftChars="200" w:left="420"/>
    </w:pPr>
  </w:style>
  <w:style w:type="paragraph" w:styleId="BodyTextIndent3">
    <w:name w:val="Body Text Indent 3"/>
    <w:basedOn w:val="Normal"/>
    <w:pPr>
      <w:spacing w:after="120"/>
      <w:ind w:leftChars="200" w:left="420"/>
    </w:pPr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Pr>
      <w:rFonts w:ascii="Arial" w:eastAsia="SimHei" w:hAnsi="Arial" w:cs="Arial"/>
    </w:rPr>
  </w:style>
  <w:style w:type="paragraph" w:styleId="Closing">
    <w:name w:val="Closing"/>
    <w:basedOn w:val="Normal"/>
    <w:qFormat/>
    <w:pPr>
      <w:ind w:leftChars="2100" w:left="100"/>
    </w:pPr>
  </w:style>
  <w:style w:type="character" w:styleId="CommentReference">
    <w:name w:val="annotation reference"/>
    <w:basedOn w:val="DefaultParagraphFont"/>
    <w:qFormat/>
    <w:rPr>
      <w:sz w:val="21"/>
      <w:szCs w:val="21"/>
    </w:rPr>
  </w:style>
  <w:style w:type="paragraph" w:styleId="CommentText">
    <w:name w:val="annotation text"/>
    <w:basedOn w:val="Normal"/>
    <w:qFormat/>
  </w:style>
  <w:style w:type="paragraph" w:styleId="CommentSubject">
    <w:name w:val="annotation subject"/>
    <w:basedOn w:val="CommentText"/>
    <w:next w:val="CommentText"/>
    <w:rPr>
      <w:b/>
      <w:bCs/>
    </w:rPr>
  </w:style>
  <w:style w:type="paragraph" w:styleId="Date">
    <w:name w:val="Date"/>
    <w:basedOn w:val="Normal"/>
    <w:next w:val="Normal"/>
    <w:pPr>
      <w:ind w:leftChars="2500" w:left="100"/>
    </w:pPr>
  </w:style>
  <w:style w:type="paragraph" w:styleId="DocumentMap">
    <w:name w:val="Document Map"/>
    <w:basedOn w:val="Normal"/>
    <w:qFormat/>
    <w:pPr>
      <w:shd w:val="clear" w:color="auto" w:fill="000080"/>
    </w:pPr>
  </w:style>
  <w:style w:type="paragraph" w:styleId="E-mailSignature">
    <w:name w:val="E-mail Signature"/>
    <w:basedOn w:val="Normal"/>
  </w:style>
  <w:style w:type="character" w:styleId="Emphasis">
    <w:name w:val="Emphasis"/>
    <w:basedOn w:val="DefaultParagraphFont"/>
    <w:qFormat/>
    <w:rPr>
      <w:i/>
      <w:iCs/>
    </w:rPr>
  </w:style>
  <w:style w:type="character" w:styleId="EndnoteReference">
    <w:name w:val="endnote reference"/>
    <w:basedOn w:val="DefaultParagraphFont"/>
    <w:qFormat/>
    <w:rPr>
      <w:vertAlign w:val="superscript"/>
    </w:rPr>
  </w:style>
  <w:style w:type="paragraph" w:styleId="EndnoteText">
    <w:name w:val="endnote text"/>
    <w:basedOn w:val="Normal"/>
    <w:qFormat/>
    <w:pPr>
      <w:snapToGrid w:val="0"/>
    </w:pPr>
  </w:style>
  <w:style w:type="paragraph" w:styleId="EnvelopeAddress">
    <w:name w:val="envelope address"/>
    <w:basedOn w:val="Normal"/>
    <w:qFormat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qFormat/>
    <w:pPr>
      <w:snapToGrid w:val="0"/>
    </w:pPr>
    <w:rPr>
      <w:rFonts w:ascii="Arial" w:hAnsi="Arial" w:cs="Arial"/>
    </w:rPr>
  </w:style>
  <w:style w:type="character" w:styleId="FollowedHyperlink">
    <w:name w:val="FollowedHyperlink"/>
    <w:basedOn w:val="DefaultParagraphFont"/>
    <w:qFormat/>
    <w:rPr>
      <w:color w:val="800080"/>
      <w:u w:val="single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FootnoteReference">
    <w:name w:val="footnote reference"/>
    <w:basedOn w:val="DefaultParagraphFont"/>
    <w:qFormat/>
    <w:rPr>
      <w:vertAlign w:val="superscript"/>
    </w:rPr>
  </w:style>
  <w:style w:type="paragraph" w:styleId="FootnoteText">
    <w:name w:val="footnote text"/>
    <w:basedOn w:val="Normal"/>
    <w:qFormat/>
    <w:pPr>
      <w:snapToGrid w:val="0"/>
    </w:pPr>
    <w:rPr>
      <w:sz w:val="18"/>
      <w:szCs w:val="18"/>
    </w:rPr>
  </w:style>
  <w:style w:type="paragraph" w:styleId="Header">
    <w:name w:val="head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TMLAcronym">
    <w:name w:val="HTML Acronym"/>
    <w:basedOn w:val="DefaultParagraphFont"/>
    <w:qFormat/>
  </w:style>
  <w:style w:type="paragraph" w:styleId="HTMLAddress">
    <w:name w:val="HTML Address"/>
    <w:basedOn w:val="Normal"/>
    <w:qFormat/>
    <w:rPr>
      <w:i/>
      <w:iCs/>
    </w:rPr>
  </w:style>
  <w:style w:type="character" w:styleId="HTMLCite">
    <w:name w:val="HTML Cite"/>
    <w:basedOn w:val="DefaultParagraphFont"/>
    <w:qFormat/>
    <w:rPr>
      <w:i/>
      <w:iCs/>
    </w:rPr>
  </w:style>
  <w:style w:type="character" w:styleId="HTMLCode">
    <w:name w:val="HTML Code"/>
    <w:basedOn w:val="DefaultParagraphFont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qFormat/>
    <w:rPr>
      <w:i/>
      <w:iCs/>
    </w:rPr>
  </w:style>
  <w:style w:type="character" w:styleId="HTMLKeyboard">
    <w:name w:val="HTML Keyboard"/>
    <w:basedOn w:val="DefaultParagraphFont"/>
    <w:qFormat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rPr>
      <w:rFonts w:ascii="Courier New" w:hAnsi="Courier New" w:cs="Courier New"/>
    </w:rPr>
  </w:style>
  <w:style w:type="character" w:styleId="HTMLSample">
    <w:name w:val="HTML Sample"/>
    <w:basedOn w:val="DefaultParagraphFont"/>
    <w:qFormat/>
    <w:rPr>
      <w:rFonts w:ascii="Courier New" w:hAnsi="Courier New" w:cs="Courier New"/>
    </w:rPr>
  </w:style>
  <w:style w:type="character" w:styleId="HTMLTypewriter">
    <w:name w:val="HTML Typewriter"/>
    <w:basedOn w:val="DefaultParagraphFont"/>
    <w:qFormat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qFormat/>
    <w:rPr>
      <w:i/>
      <w:iCs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Index1">
    <w:name w:val="index 1"/>
    <w:basedOn w:val="Normal"/>
    <w:next w:val="Normal"/>
  </w:style>
  <w:style w:type="paragraph" w:styleId="Index2">
    <w:name w:val="index 2"/>
    <w:basedOn w:val="Normal"/>
    <w:next w:val="Normal"/>
    <w:qFormat/>
    <w:pPr>
      <w:ind w:leftChars="200" w:left="200"/>
    </w:pPr>
  </w:style>
  <w:style w:type="paragraph" w:styleId="Index3">
    <w:name w:val="index 3"/>
    <w:basedOn w:val="Normal"/>
    <w:next w:val="Normal"/>
    <w:pPr>
      <w:ind w:leftChars="400" w:left="400"/>
    </w:pPr>
  </w:style>
  <w:style w:type="paragraph" w:styleId="Index4">
    <w:name w:val="index 4"/>
    <w:basedOn w:val="Normal"/>
    <w:next w:val="Normal"/>
    <w:pPr>
      <w:ind w:leftChars="600" w:left="600"/>
    </w:pPr>
  </w:style>
  <w:style w:type="paragraph" w:styleId="Index5">
    <w:name w:val="index 5"/>
    <w:basedOn w:val="Normal"/>
    <w:next w:val="Normal"/>
    <w:qFormat/>
    <w:pPr>
      <w:ind w:leftChars="800" w:left="800"/>
    </w:pPr>
  </w:style>
  <w:style w:type="paragraph" w:styleId="Index6">
    <w:name w:val="index 6"/>
    <w:basedOn w:val="Normal"/>
    <w:next w:val="Normal"/>
    <w:qFormat/>
    <w:pPr>
      <w:ind w:leftChars="1000" w:left="1000"/>
    </w:pPr>
  </w:style>
  <w:style w:type="paragraph" w:styleId="Index7">
    <w:name w:val="index 7"/>
    <w:basedOn w:val="Normal"/>
    <w:next w:val="Normal"/>
    <w:qFormat/>
    <w:pPr>
      <w:ind w:leftChars="1200" w:left="1200"/>
    </w:pPr>
  </w:style>
  <w:style w:type="paragraph" w:styleId="Index8">
    <w:name w:val="index 8"/>
    <w:basedOn w:val="Normal"/>
    <w:next w:val="Normal"/>
    <w:qFormat/>
    <w:pPr>
      <w:ind w:leftChars="1400" w:left="1400"/>
    </w:pPr>
  </w:style>
  <w:style w:type="paragraph" w:styleId="Index9">
    <w:name w:val="index 9"/>
    <w:basedOn w:val="Normal"/>
    <w:next w:val="Normal"/>
    <w:qFormat/>
    <w:pPr>
      <w:ind w:leftChars="1600" w:left="1600"/>
    </w:pPr>
  </w:style>
  <w:style w:type="paragraph" w:styleId="IndexHeading">
    <w:name w:val="index heading"/>
    <w:basedOn w:val="Normal"/>
    <w:next w:val="Index1"/>
    <w:rPr>
      <w:rFonts w:ascii="Arial" w:hAnsi="Arial" w:cs="Arial"/>
      <w:b/>
      <w:bCs/>
    </w:rPr>
  </w:style>
  <w:style w:type="character" w:styleId="LineNumber">
    <w:name w:val="line number"/>
    <w:basedOn w:val="DefaultParagraphFont"/>
    <w:qFormat/>
  </w:style>
  <w:style w:type="paragraph" w:styleId="List">
    <w:name w:val="List"/>
    <w:basedOn w:val="Normal"/>
    <w:qFormat/>
    <w:pPr>
      <w:ind w:left="200" w:hangingChars="200" w:hanging="200"/>
    </w:pPr>
  </w:style>
  <w:style w:type="paragraph" w:styleId="List2">
    <w:name w:val="List 2"/>
    <w:basedOn w:val="Normal"/>
    <w:qFormat/>
    <w:pPr>
      <w:ind w:leftChars="200" w:left="100" w:hangingChars="200" w:hanging="200"/>
    </w:pPr>
  </w:style>
  <w:style w:type="paragraph" w:styleId="List3">
    <w:name w:val="List 3"/>
    <w:basedOn w:val="Normal"/>
    <w:pPr>
      <w:ind w:leftChars="400" w:left="100" w:hangingChars="200" w:hanging="200"/>
    </w:pPr>
  </w:style>
  <w:style w:type="paragraph" w:styleId="List4">
    <w:name w:val="List 4"/>
    <w:basedOn w:val="Normal"/>
    <w:qFormat/>
    <w:pPr>
      <w:ind w:leftChars="600" w:left="100" w:hangingChars="200" w:hanging="200"/>
    </w:pPr>
  </w:style>
  <w:style w:type="paragraph" w:styleId="List5">
    <w:name w:val="List 5"/>
    <w:basedOn w:val="Normal"/>
    <w:pPr>
      <w:ind w:leftChars="800" w:left="100" w:hangingChars="200" w:hanging="200"/>
    </w:pPr>
  </w:style>
  <w:style w:type="paragraph" w:styleId="ListBullet">
    <w:name w:val="List Bullet"/>
    <w:basedOn w:val="Normal"/>
    <w:qFormat/>
    <w:pPr>
      <w:numPr>
        <w:numId w:val="1"/>
      </w:numPr>
    </w:pPr>
  </w:style>
  <w:style w:type="paragraph" w:styleId="ListBullet2">
    <w:name w:val="List Bullet 2"/>
    <w:basedOn w:val="Normal"/>
    <w:qFormat/>
    <w:pPr>
      <w:numPr>
        <w:numId w:val="2"/>
      </w:numPr>
    </w:pPr>
  </w:style>
  <w:style w:type="paragraph" w:styleId="ListBullet3">
    <w:name w:val="List Bullet 3"/>
    <w:basedOn w:val="Normal"/>
    <w:qFormat/>
    <w:pPr>
      <w:numPr>
        <w:numId w:val="3"/>
      </w:numPr>
    </w:pPr>
  </w:style>
  <w:style w:type="paragraph" w:styleId="ListBullet4">
    <w:name w:val="List Bullet 4"/>
    <w:basedOn w:val="Normal"/>
    <w:qFormat/>
    <w:pPr>
      <w:numPr>
        <w:numId w:val="4"/>
      </w:numPr>
    </w:pPr>
  </w:style>
  <w:style w:type="paragraph" w:styleId="ListBullet5">
    <w:name w:val="List Bullet 5"/>
    <w:basedOn w:val="Normal"/>
    <w:qFormat/>
    <w:pPr>
      <w:numPr>
        <w:numId w:val="5"/>
      </w:numPr>
    </w:pPr>
  </w:style>
  <w:style w:type="paragraph" w:styleId="ListContinue">
    <w:name w:val="List Continue"/>
    <w:basedOn w:val="Normal"/>
    <w:qFormat/>
    <w:pPr>
      <w:spacing w:after="120"/>
      <w:ind w:leftChars="200" w:left="420"/>
    </w:pPr>
  </w:style>
  <w:style w:type="paragraph" w:styleId="ListContinue2">
    <w:name w:val="List Continue 2"/>
    <w:basedOn w:val="Normal"/>
    <w:qFormat/>
    <w:pPr>
      <w:spacing w:after="120"/>
      <w:ind w:leftChars="400" w:left="840"/>
    </w:pPr>
  </w:style>
  <w:style w:type="paragraph" w:styleId="ListContinue3">
    <w:name w:val="List Continue 3"/>
    <w:basedOn w:val="Normal"/>
    <w:qFormat/>
    <w:pPr>
      <w:spacing w:after="120"/>
      <w:ind w:leftChars="600" w:left="1260"/>
    </w:pPr>
  </w:style>
  <w:style w:type="paragraph" w:styleId="ListContinue4">
    <w:name w:val="List Continue 4"/>
    <w:basedOn w:val="Normal"/>
    <w:qFormat/>
    <w:pPr>
      <w:spacing w:after="120"/>
      <w:ind w:leftChars="800" w:left="1680"/>
    </w:pPr>
  </w:style>
  <w:style w:type="paragraph" w:styleId="ListContinue5">
    <w:name w:val="List Continue 5"/>
    <w:basedOn w:val="Normal"/>
    <w:qFormat/>
    <w:pPr>
      <w:spacing w:after="120"/>
      <w:ind w:leftChars="1000" w:left="2100"/>
    </w:pPr>
  </w:style>
  <w:style w:type="paragraph" w:styleId="ListNumber">
    <w:name w:val="List Number"/>
    <w:basedOn w:val="Normal"/>
    <w:qFormat/>
    <w:pPr>
      <w:numPr>
        <w:numId w:val="6"/>
      </w:numPr>
    </w:pPr>
  </w:style>
  <w:style w:type="paragraph" w:styleId="ListNumber2">
    <w:name w:val="List Number 2"/>
    <w:basedOn w:val="Normal"/>
    <w:qFormat/>
    <w:pPr>
      <w:numPr>
        <w:numId w:val="7"/>
      </w:numPr>
    </w:pPr>
  </w:style>
  <w:style w:type="paragraph" w:styleId="ListNumber3">
    <w:name w:val="List Number 3"/>
    <w:basedOn w:val="Normal"/>
    <w:qFormat/>
    <w:pPr>
      <w:numPr>
        <w:numId w:val="8"/>
      </w:numPr>
    </w:pPr>
  </w:style>
  <w:style w:type="paragraph" w:styleId="ListNumber4">
    <w:name w:val="List Number 4"/>
    <w:basedOn w:val="Normal"/>
    <w:qFormat/>
    <w:pPr>
      <w:numPr>
        <w:numId w:val="9"/>
      </w:numPr>
    </w:pPr>
  </w:style>
  <w:style w:type="paragraph" w:styleId="ListNumber5">
    <w:name w:val="List Number 5"/>
    <w:basedOn w:val="Normal"/>
    <w:qFormat/>
    <w:pPr>
      <w:numPr>
        <w:numId w:val="10"/>
      </w:numPr>
    </w:pPr>
  </w:style>
  <w:style w:type="paragraph" w:styleId="MacroText">
    <w:name w:val="macro"/>
    <w:qFormat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Theme="minorEastAsia" w:hAnsi="Courier New" w:cs="Courier New"/>
      <w:kern w:val="2"/>
      <w:sz w:val="24"/>
      <w:szCs w:val="24"/>
      <w:lang w:val="en-US" w:eastAsia="zh-CN"/>
    </w:rPr>
  </w:style>
  <w:style w:type="paragraph" w:styleId="MessageHeader">
    <w:name w:val="Message Header"/>
    <w:basedOn w:val="Normal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qFormat/>
    <w:pPr>
      <w:spacing w:beforeAutospacing="1" w:afterAutospacing="1"/>
    </w:pPr>
    <w:rPr>
      <w:sz w:val="24"/>
      <w:szCs w:val="24"/>
      <w:lang w:val="en-US" w:eastAsia="zh-CN"/>
    </w:rPr>
  </w:style>
  <w:style w:type="paragraph" w:styleId="NormalIndent">
    <w:name w:val="Normal Indent"/>
    <w:basedOn w:val="Normal"/>
    <w:qFormat/>
    <w:pPr>
      <w:ind w:firstLineChars="200" w:firstLine="420"/>
    </w:pPr>
  </w:style>
  <w:style w:type="paragraph" w:styleId="NoteHeading">
    <w:name w:val="Note Heading"/>
    <w:basedOn w:val="Normal"/>
    <w:next w:val="Normal"/>
    <w:qFormat/>
    <w:pPr>
      <w:jc w:val="center"/>
    </w:pPr>
  </w:style>
  <w:style w:type="character" w:styleId="PageNumber">
    <w:name w:val="page number"/>
    <w:basedOn w:val="DefaultParagraphFont"/>
    <w:qFormat/>
  </w:style>
  <w:style w:type="paragraph" w:styleId="PlainText">
    <w:name w:val="Plain Text"/>
    <w:basedOn w:val="Normal"/>
    <w:qFormat/>
    <w:rPr>
      <w:rFonts w:ascii="SimSun" w:hAnsi="Courier New" w:cs="Courier New"/>
      <w:szCs w:val="21"/>
    </w:rPr>
  </w:style>
  <w:style w:type="paragraph" w:styleId="Salutation">
    <w:name w:val="Salutation"/>
    <w:basedOn w:val="Normal"/>
    <w:next w:val="Normal"/>
    <w:qFormat/>
  </w:style>
  <w:style w:type="paragraph" w:styleId="Signature">
    <w:name w:val="Signature"/>
    <w:basedOn w:val="Normal"/>
    <w:qFormat/>
    <w:pPr>
      <w:ind w:leftChars="2100" w:left="100"/>
    </w:pPr>
  </w:style>
  <w:style w:type="character" w:styleId="Strong">
    <w:name w:val="Strong"/>
    <w:basedOn w:val="DefaultParagraphFont"/>
    <w:qFormat/>
    <w:rPr>
      <w:b/>
      <w:bCs/>
    </w:rPr>
  </w:style>
  <w:style w:type="paragraph" w:styleId="Subtitle">
    <w:name w:val="Subtitle"/>
    <w:basedOn w:val="Normal"/>
    <w:qFormat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Table3Deffects1">
    <w:name w:val="Table 3D effects 1"/>
    <w:basedOn w:val="TableNormal"/>
    <w:qFormat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bottom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Table3Deffects2">
    <w:name w:val="Table 3D effects 2"/>
    <w:basedOn w:val="TableNormal"/>
    <w:qFormat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3Deffects3">
    <w:name w:val="Table 3D effects 3"/>
    <w:basedOn w:val="TableNormal"/>
    <w:qFormat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1">
    <w:name w:val="Table Classic 1"/>
    <w:basedOn w:val="TableNormal"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2">
    <w:name w:val="Table Classic 2"/>
    <w:basedOn w:val="TableNormal"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lassic3">
    <w:name w:val="Table Classic 3"/>
    <w:basedOn w:val="TableNormal"/>
    <w:qFormat/>
    <w:pPr>
      <w:widowControl w:val="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TableClassic4">
    <w:name w:val="Table Classic 4"/>
    <w:basedOn w:val="TableNormal"/>
    <w:qFormat/>
    <w:pPr>
      <w:widowControl w:val="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olorful1">
    <w:name w:val="Table Colorful 1"/>
    <w:basedOn w:val="TableNormal"/>
    <w:qFormat/>
    <w:pPr>
      <w:widowControl w:val="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2">
    <w:name w:val="Table Colorful 2"/>
    <w:basedOn w:val="TableNormal"/>
    <w:qFormat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3">
    <w:name w:val="Table Colorful 3"/>
    <w:basedOn w:val="TableNormal"/>
    <w:qFormat/>
    <w:pPr>
      <w:widowControl w:val="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Columns1">
    <w:name w:val="Table Columns 1"/>
    <w:basedOn w:val="TableNormal"/>
    <w:qFormat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left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2">
    <w:name w:val="Table Columns 2"/>
    <w:basedOn w:val="TableNormal"/>
    <w:qFormat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3">
    <w:name w:val="Table Columns 3"/>
    <w:basedOn w:val="TableNormal"/>
    <w:qFormat/>
    <w:pPr>
      <w:widowControl w:val="0"/>
      <w:jc w:val="both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4">
    <w:name w:val="Table Columns 4"/>
    <w:basedOn w:val="TableNormal"/>
    <w:qFormat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qFormat/>
    <w:pPr>
      <w:widowControl w:val="0"/>
      <w:jc w:val="both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pPr>
      <w:widowControl w:val="0"/>
      <w:jc w:val="both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TableElegant">
    <w:name w:val="Table Elegant"/>
    <w:basedOn w:val="TableNormal"/>
    <w:qFormat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2">
    <w:name w:val="Table Grid 2"/>
    <w:basedOn w:val="TableNormal"/>
    <w:qFormat/>
    <w:pPr>
      <w:widowControl w:val="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Grid3">
    <w:name w:val="Table Grid 3"/>
    <w:basedOn w:val="TableNormal"/>
    <w:qFormat/>
    <w:pPr>
      <w:widowControl w:val="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4">
    <w:name w:val="Table Grid 4"/>
    <w:basedOn w:val="TableNormal"/>
    <w:qFormat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5">
    <w:name w:val="Table Grid 5"/>
    <w:basedOn w:val="TableNormal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6">
    <w:name w:val="Table Grid 6"/>
    <w:basedOn w:val="TableNormal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7">
    <w:name w:val="Table Grid 7"/>
    <w:basedOn w:val="TableNormal"/>
    <w:qFormat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8">
    <w:name w:val="Table Grid 8"/>
    <w:basedOn w:val="TableNormal"/>
    <w:qFormat/>
    <w:pPr>
      <w:widowControl w:val="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List1">
    <w:name w:val="Table List 1"/>
    <w:basedOn w:val="TableNormal"/>
    <w:qFormat/>
    <w:pPr>
      <w:widowControl w:val="0"/>
      <w:jc w:val="both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2">
    <w:name w:val="Table List 2"/>
    <w:basedOn w:val="TableNormal"/>
    <w:qFormat/>
    <w:pPr>
      <w:widowControl w:val="0"/>
      <w:jc w:val="both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3">
    <w:name w:val="Table List 3"/>
    <w:basedOn w:val="TableNormal"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List4">
    <w:name w:val="Table List 4"/>
    <w:basedOn w:val="TableNormal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TableList5">
    <w:name w:val="Table List 5"/>
    <w:basedOn w:val="TableNormal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6">
    <w:name w:val="Table List 6"/>
    <w:basedOn w:val="TableNormal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List7">
    <w:name w:val="Table List 7"/>
    <w:basedOn w:val="TableNormal"/>
    <w:qFormat/>
    <w:pPr>
      <w:widowControl w:val="0"/>
      <w:jc w:val="both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left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TableList8">
    <w:name w:val="Table List 8"/>
    <w:basedOn w:val="TableNormal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left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paragraph" w:styleId="TableofAuthorities">
    <w:name w:val="table of authorities"/>
    <w:basedOn w:val="Normal"/>
    <w:next w:val="Normal"/>
    <w:pPr>
      <w:ind w:leftChars="200" w:left="420"/>
    </w:pPr>
  </w:style>
  <w:style w:type="paragraph" w:styleId="TableofFigures">
    <w:name w:val="table of figures"/>
    <w:basedOn w:val="Normal"/>
    <w:next w:val="Normal"/>
    <w:qFormat/>
    <w:pPr>
      <w:ind w:leftChars="200" w:left="200" w:hangingChars="200" w:hanging="200"/>
    </w:pPr>
  </w:style>
  <w:style w:type="table" w:styleId="TableProfessional">
    <w:name w:val="Table Professional"/>
    <w:basedOn w:val="TableNormal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imple1">
    <w:name w:val="Table Simple 1"/>
    <w:basedOn w:val="TableNormal"/>
    <w:qFormat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TableSimple2">
    <w:name w:val="Table Simple 2"/>
    <w:basedOn w:val="TableNormal"/>
    <w:qFormat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TableSimple3">
    <w:name w:val="Table Simple 3"/>
    <w:basedOn w:val="TableNormal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ubtle1">
    <w:name w:val="Table Subtle 1"/>
    <w:basedOn w:val="TableNormal"/>
    <w:qFormat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left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Subtle2">
    <w:name w:val="Table Subtle 2"/>
    <w:basedOn w:val="TableNormal"/>
    <w:qFormat/>
    <w:pPr>
      <w:widowControl w:val="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Theme">
    <w:name w:val="Table Theme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qFormat/>
    <w:pPr>
      <w:widowControl w:val="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2">
    <w:name w:val="Table Web 2"/>
    <w:basedOn w:val="TableNormal"/>
    <w:qFormat/>
    <w:pPr>
      <w:widowControl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3">
    <w:name w:val="Table Web 3"/>
    <w:basedOn w:val="TableNormal"/>
    <w:qFormat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TOAHeading">
    <w:name w:val="toa heading"/>
    <w:basedOn w:val="Normal"/>
    <w:next w:val="Normal"/>
    <w:qFormat/>
    <w:pPr>
      <w:spacing w:before="120"/>
    </w:pPr>
    <w:rPr>
      <w:rFonts w:ascii="Arial" w:hAnsi="Arial" w:cs="Arial"/>
      <w:sz w:val="24"/>
      <w:szCs w:val="24"/>
    </w:rPr>
  </w:style>
  <w:style w:type="paragraph" w:styleId="TOC1">
    <w:name w:val="toc 1"/>
    <w:basedOn w:val="Normal"/>
    <w:next w:val="Normal"/>
    <w:qFormat/>
  </w:style>
  <w:style w:type="paragraph" w:styleId="TOC2">
    <w:name w:val="toc 2"/>
    <w:basedOn w:val="Normal"/>
    <w:next w:val="Normal"/>
    <w:qFormat/>
    <w:pPr>
      <w:ind w:leftChars="200" w:left="420"/>
    </w:pPr>
  </w:style>
  <w:style w:type="paragraph" w:styleId="TOC3">
    <w:name w:val="toc 3"/>
    <w:basedOn w:val="Normal"/>
    <w:next w:val="Normal"/>
    <w:qFormat/>
    <w:pPr>
      <w:ind w:leftChars="400" w:left="840"/>
    </w:pPr>
  </w:style>
  <w:style w:type="paragraph" w:styleId="TOC4">
    <w:name w:val="toc 4"/>
    <w:basedOn w:val="Normal"/>
    <w:next w:val="Normal"/>
    <w:qFormat/>
    <w:pPr>
      <w:ind w:leftChars="600" w:left="1260"/>
    </w:pPr>
  </w:style>
  <w:style w:type="paragraph" w:styleId="TOC5">
    <w:name w:val="toc 5"/>
    <w:basedOn w:val="Normal"/>
    <w:next w:val="Normal"/>
    <w:qFormat/>
    <w:pPr>
      <w:ind w:leftChars="800" w:left="1680"/>
    </w:pPr>
  </w:style>
  <w:style w:type="paragraph" w:styleId="TOC6">
    <w:name w:val="toc 6"/>
    <w:basedOn w:val="Normal"/>
    <w:next w:val="Normal"/>
    <w:qFormat/>
    <w:pPr>
      <w:ind w:leftChars="1000" w:left="2100"/>
    </w:pPr>
  </w:style>
  <w:style w:type="paragraph" w:styleId="TOC7">
    <w:name w:val="toc 7"/>
    <w:basedOn w:val="Normal"/>
    <w:next w:val="Normal"/>
    <w:qFormat/>
    <w:pPr>
      <w:ind w:leftChars="1200" w:left="2520"/>
    </w:pPr>
  </w:style>
  <w:style w:type="paragraph" w:styleId="TOC8">
    <w:name w:val="toc 8"/>
    <w:basedOn w:val="Normal"/>
    <w:next w:val="Normal"/>
    <w:qFormat/>
    <w:pPr>
      <w:ind w:leftChars="1400" w:left="2940"/>
    </w:pPr>
  </w:style>
  <w:style w:type="paragraph" w:styleId="TOC9">
    <w:name w:val="toc 9"/>
    <w:basedOn w:val="Normal"/>
    <w:next w:val="Normal"/>
    <w:qFormat/>
    <w:pPr>
      <w:ind w:leftChars="1600" w:left="3360"/>
    </w:pPr>
  </w:style>
  <w:style w:type="table" w:styleId="LightShading">
    <w:name w:val="Light Shading"/>
    <w:basedOn w:val="TableNormal"/>
    <w:uiPriority w:val="60"/>
    <w:qFormat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qFormat/>
    <w:rPr>
      <w:color w:val="365F91"/>
    </w:rPr>
    <w:tblPr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qFormat/>
    <w:rPr>
      <w:color w:val="943634"/>
    </w:rPr>
    <w:tblPr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qFormat/>
    <w:rPr>
      <w:color w:val="76923C"/>
    </w:rPr>
    <w:tblPr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qFormat/>
    <w:rPr>
      <w:color w:val="5F497A"/>
    </w:rPr>
    <w:tblPr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qFormat/>
    <w:rPr>
      <w:color w:val="31849B"/>
    </w:rPr>
    <w:tblPr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60"/>
    <w:qFormat/>
    <w:rPr>
      <w:color w:val="E36C0A"/>
    </w:rPr>
    <w:tblPr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List">
    <w:name w:val="Light List"/>
    <w:basedOn w:val="TableNormal"/>
    <w:uiPriority w:val="61"/>
    <w:qFormat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61"/>
    <w:qFormat/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2">
    <w:name w:val="Light List Accent 2"/>
    <w:basedOn w:val="TableNormal"/>
    <w:uiPriority w:val="61"/>
    <w:qFormat/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61"/>
    <w:qFormat/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4">
    <w:name w:val="Light List Accent 4"/>
    <w:basedOn w:val="TableNormal"/>
    <w:uiPriority w:val="61"/>
    <w:qFormat/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5">
    <w:name w:val="Light List Accent 5"/>
    <w:basedOn w:val="TableNormal"/>
    <w:uiPriority w:val="61"/>
    <w:qFormat/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6">
    <w:name w:val="Light List Accent 6"/>
    <w:basedOn w:val="TableNormal"/>
    <w:uiPriority w:val="61"/>
    <w:qFormat/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LightGrid">
    <w:name w:val="Light Grid"/>
    <w:basedOn w:val="TableNormal"/>
    <w:uiPriority w:val="62"/>
    <w:qFormat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000000"/>
          <w:left w:val="single" w:sz="1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</w:tcPr>
    </w:tblStylePr>
  </w:style>
  <w:style w:type="table" w:styleId="LightGrid-Accent1">
    <w:name w:val="Light Grid Accent 1"/>
    <w:basedOn w:val="TableNormal"/>
    <w:uiPriority w:val="62"/>
    <w:qFormat/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F81BD"/>
          <w:left w:val="single" w:sz="1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</w:tcPr>
    </w:tblStylePr>
  </w:style>
  <w:style w:type="table" w:styleId="LightGrid-Accent2">
    <w:name w:val="Light Grid Accent 2"/>
    <w:basedOn w:val="TableNormal"/>
    <w:uiPriority w:val="62"/>
    <w:qFormat/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C0504D"/>
          <w:left w:val="single" w:sz="1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</w:tcPr>
    </w:tblStylePr>
  </w:style>
  <w:style w:type="table" w:styleId="LightGrid-Accent3">
    <w:name w:val="Light Grid Accent 3"/>
    <w:basedOn w:val="TableNormal"/>
    <w:uiPriority w:val="62"/>
    <w:qFormat/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9BBB59"/>
          <w:left w:val="single" w:sz="1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</w:tcPr>
    </w:tblStylePr>
  </w:style>
  <w:style w:type="table" w:styleId="LightGrid-Accent4">
    <w:name w:val="Light Grid Accent 4"/>
    <w:basedOn w:val="TableNormal"/>
    <w:uiPriority w:val="62"/>
    <w:qFormat/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8064A2"/>
          <w:left w:val="single" w:sz="1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</w:tcPr>
    </w:tblStylePr>
  </w:style>
  <w:style w:type="table" w:styleId="LightGrid-Accent5">
    <w:name w:val="Light Grid Accent 5"/>
    <w:basedOn w:val="TableNormal"/>
    <w:uiPriority w:val="62"/>
    <w:qFormat/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BACC6"/>
          <w:left w:val="single" w:sz="1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</w:tcPr>
    </w:tblStylePr>
  </w:style>
  <w:style w:type="table" w:styleId="LightGrid-Accent6">
    <w:name w:val="Light Grid Accent 6"/>
    <w:basedOn w:val="TableNormal"/>
    <w:uiPriority w:val="62"/>
    <w:qFormat/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F79646"/>
          <w:left w:val="single" w:sz="1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</w:tcPr>
    </w:tblStylePr>
  </w:style>
  <w:style w:type="table" w:styleId="MediumShading1">
    <w:name w:val="Medium Shading 1"/>
    <w:basedOn w:val="TableNormal"/>
    <w:uiPriority w:val="63"/>
    <w:qFormat/>
    <w:tblPr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qFormat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qFormat/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qFormat/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qFormat/>
    <w:tblPr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qFormat/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qFormat/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qFormat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65"/>
    <w:qFormat/>
    <w:rPr>
      <w:color w:val="000000"/>
    </w:rPr>
    <w:tblPr>
      <w:tblBorders>
        <w:top w:val="single" w:sz="8" w:space="0" w:color="4F81BD"/>
        <w:bottom w:val="single" w:sz="8" w:space="0" w:color="4F81BD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ediumList1-Accent2">
    <w:name w:val="Medium List 1 Accent 2"/>
    <w:basedOn w:val="TableNormal"/>
    <w:uiPriority w:val="65"/>
    <w:qFormat/>
    <w:rPr>
      <w:color w:val="000000"/>
    </w:rPr>
    <w:tblPr>
      <w:tblBorders>
        <w:top w:val="single" w:sz="8" w:space="0" w:color="C0504D"/>
        <w:bottom w:val="single" w:sz="8" w:space="0" w:color="C0504D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MediumList1-Accent3">
    <w:name w:val="Medium List 1 Accent 3"/>
    <w:basedOn w:val="TableNormal"/>
    <w:uiPriority w:val="65"/>
    <w:qFormat/>
    <w:rPr>
      <w:color w:val="000000"/>
    </w:rPr>
    <w:tblPr>
      <w:tblBorders>
        <w:top w:val="single" w:sz="8" w:space="0" w:color="9BBB59"/>
        <w:bottom w:val="single" w:sz="8" w:space="0" w:color="9BBB59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ediumList1-Accent4">
    <w:name w:val="Medium List 1 Accent 4"/>
    <w:basedOn w:val="TableNormal"/>
    <w:uiPriority w:val="65"/>
    <w:qFormat/>
    <w:rPr>
      <w:color w:val="000000"/>
    </w:rPr>
    <w:tblPr>
      <w:tblBorders>
        <w:top w:val="single" w:sz="8" w:space="0" w:color="8064A2"/>
        <w:bottom w:val="single" w:sz="8" w:space="0" w:color="8064A2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65"/>
    <w:qFormat/>
    <w:rPr>
      <w:color w:val="000000"/>
    </w:rPr>
    <w:tblPr>
      <w:tblBorders>
        <w:top w:val="single" w:sz="8" w:space="0" w:color="4BACC6"/>
        <w:bottom w:val="single" w:sz="8" w:space="0" w:color="4BACC6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ediumList1-Accent6">
    <w:name w:val="Medium List 1 Accent 6"/>
    <w:basedOn w:val="TableNormal"/>
    <w:uiPriority w:val="65"/>
    <w:qFormat/>
    <w:rPr>
      <w:color w:val="000000"/>
    </w:rPr>
    <w:tblPr>
      <w:tblBorders>
        <w:top w:val="single" w:sz="8" w:space="0" w:color="F79646"/>
        <w:bottom w:val="single" w:sz="8" w:space="0" w:color="F79646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MediumList2">
    <w:name w:val="Medium List 2"/>
    <w:basedOn w:val="TableNormal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qFormat/>
    <w:tblPr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1">
    <w:name w:val="Medium Grid 1 Accent 1"/>
    <w:basedOn w:val="TableNormal"/>
    <w:uiPriority w:val="67"/>
    <w:qFormat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1-Accent2">
    <w:name w:val="Medium Grid 1 Accent 2"/>
    <w:basedOn w:val="TableNormal"/>
    <w:uiPriority w:val="67"/>
    <w:qFormat/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ediumGrid1-Accent3">
    <w:name w:val="Medium Grid 1 Accent 3"/>
    <w:basedOn w:val="TableNormal"/>
    <w:uiPriority w:val="67"/>
    <w:qFormat/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1-Accent4">
    <w:name w:val="Medium Grid 1 Accent 4"/>
    <w:basedOn w:val="TableNormal"/>
    <w:uiPriority w:val="67"/>
    <w:qFormat/>
    <w:tblPr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1-Accent5">
    <w:name w:val="Medium Grid 1 Accent 5"/>
    <w:basedOn w:val="TableNormal"/>
    <w:uiPriority w:val="67"/>
    <w:qFormat/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6">
    <w:name w:val="Medium Grid 1 Accent 6"/>
    <w:basedOn w:val="TableNormal"/>
    <w:uiPriority w:val="67"/>
    <w:qFormat/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Grid2">
    <w:name w:val="Medium Grid 2"/>
    <w:basedOn w:val="TableNormal"/>
    <w:uiPriority w:val="68"/>
    <w:qFormat/>
    <w:rPr>
      <w:rFonts w:ascii="SimSun" w:eastAsia="Courier New" w:hAnsi="SimSun"/>
      <w:color w:val="000000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2-Accent1">
    <w:name w:val="Medium Grid 2 Accent 1"/>
    <w:basedOn w:val="TableNormal"/>
    <w:uiPriority w:val="68"/>
    <w:qFormat/>
    <w:rPr>
      <w:rFonts w:ascii="SimSun" w:eastAsia="Courier New" w:hAnsi="SimSun"/>
      <w:color w:val="000000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68"/>
    <w:qFormat/>
    <w:rPr>
      <w:rFonts w:ascii="SimSun" w:eastAsia="Courier New" w:hAnsi="SimSun"/>
      <w:color w:val="000000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68"/>
    <w:qFormat/>
    <w:rPr>
      <w:rFonts w:ascii="SimSun" w:eastAsia="Courier New" w:hAnsi="SimSun"/>
      <w:color w:val="000000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68"/>
    <w:qFormat/>
    <w:rPr>
      <w:rFonts w:ascii="SimSun" w:eastAsia="Courier New" w:hAnsi="SimSun"/>
      <w:color w:val="000000"/>
    </w:rPr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68"/>
    <w:qFormat/>
    <w:rPr>
      <w:rFonts w:ascii="SimSun" w:eastAsia="Courier New" w:hAnsi="SimSun"/>
      <w:color w:val="000000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68"/>
    <w:qFormat/>
    <w:rPr>
      <w:rFonts w:ascii="SimSun" w:eastAsia="Courier New" w:hAnsi="SimSun"/>
      <w:color w:val="000000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ediumGrid3">
    <w:name w:val="Medium Grid 3"/>
    <w:basedOn w:val="TableNormal"/>
    <w:uiPriority w:val="69"/>
    <w:qFormat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qFormat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qFormat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qFormat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qFormat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qFormat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qFormat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FBCAA2"/>
      </w:tcPr>
    </w:tblStylePr>
  </w:style>
  <w:style w:type="table" w:styleId="DarkList">
    <w:name w:val="Dark List"/>
    <w:basedOn w:val="TableNormal"/>
    <w:uiPriority w:val="70"/>
    <w:qFormat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arkList-Accent1">
    <w:name w:val="Dark List Accent 1"/>
    <w:basedOn w:val="TableNormal"/>
    <w:uiPriority w:val="70"/>
    <w:qFormat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arkList-Accent2">
    <w:name w:val="Dark List Accent 2"/>
    <w:basedOn w:val="TableNormal"/>
    <w:uiPriority w:val="70"/>
    <w:qFormat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arkList-Accent3">
    <w:name w:val="Dark List Accent 3"/>
    <w:basedOn w:val="TableNormal"/>
    <w:uiPriority w:val="70"/>
    <w:qFormat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4">
    <w:name w:val="Dark List Accent 4"/>
    <w:basedOn w:val="TableNormal"/>
    <w:uiPriority w:val="70"/>
    <w:qFormat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arkList-Accent5">
    <w:name w:val="Dark List Accent 5"/>
    <w:basedOn w:val="TableNormal"/>
    <w:uiPriority w:val="70"/>
    <w:qFormat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arkList-Accent6">
    <w:name w:val="Dark List Accent 6"/>
    <w:basedOn w:val="TableNormal"/>
    <w:uiPriority w:val="70"/>
    <w:qFormat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ColorfulShading">
    <w:name w:val="Colorful Shading"/>
    <w:basedOn w:val="TableNormal"/>
    <w:uiPriority w:val="71"/>
    <w:qFormat/>
    <w:rPr>
      <w:color w:val="000000"/>
    </w:rPr>
    <w:tblPr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1">
    <w:name w:val="Colorful Shading Accent 1"/>
    <w:basedOn w:val="TableNormal"/>
    <w:uiPriority w:val="71"/>
    <w:qFormat/>
    <w:rPr>
      <w:color w:val="000000"/>
    </w:rPr>
    <w:tblPr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2">
    <w:name w:val="Colorful Shading Accent 2"/>
    <w:basedOn w:val="TableNormal"/>
    <w:uiPriority w:val="71"/>
    <w:qFormat/>
    <w:rPr>
      <w:color w:val="000000"/>
    </w:rPr>
    <w:tblPr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3">
    <w:name w:val="Colorful Shading Accent 3"/>
    <w:basedOn w:val="TableNormal"/>
    <w:uiPriority w:val="71"/>
    <w:qFormat/>
    <w:rPr>
      <w:color w:val="000000"/>
    </w:rPr>
    <w:tblPr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ColorfulShading-Accent4">
    <w:name w:val="Colorful Shading Accent 4"/>
    <w:basedOn w:val="TableNormal"/>
    <w:uiPriority w:val="71"/>
    <w:qFormat/>
    <w:rPr>
      <w:color w:val="000000"/>
    </w:rPr>
    <w:tblPr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5">
    <w:name w:val="Colorful Shading Accent 5"/>
    <w:basedOn w:val="TableNormal"/>
    <w:uiPriority w:val="71"/>
    <w:qFormat/>
    <w:rPr>
      <w:color w:val="000000"/>
    </w:rPr>
    <w:tblPr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6">
    <w:name w:val="Colorful Shading Accent 6"/>
    <w:basedOn w:val="TableNormal"/>
    <w:uiPriority w:val="71"/>
    <w:qFormat/>
    <w:rPr>
      <w:color w:val="000000"/>
    </w:rPr>
    <w:tblPr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">
    <w:name w:val="Colorful List"/>
    <w:basedOn w:val="TableNormal"/>
    <w:uiPriority w:val="72"/>
    <w:qFormat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List-Accent1">
    <w:name w:val="Colorful List Accent 1"/>
    <w:basedOn w:val="TableNormal"/>
    <w:uiPriority w:val="72"/>
    <w:qFormat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ColorfulList-Accent2">
    <w:name w:val="Colorful List Accent 2"/>
    <w:basedOn w:val="TableNormal"/>
    <w:uiPriority w:val="72"/>
    <w:qFormat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ColorfulList-Accent3">
    <w:name w:val="Colorful List Accent 3"/>
    <w:basedOn w:val="TableNormal"/>
    <w:uiPriority w:val="72"/>
    <w:qFormat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List-Accent4">
    <w:name w:val="Colorful List Accent 4"/>
    <w:basedOn w:val="TableNormal"/>
    <w:uiPriority w:val="72"/>
    <w:qFormat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ColorfulList-Accent5">
    <w:name w:val="Colorful List Accent 5"/>
    <w:basedOn w:val="TableNormal"/>
    <w:uiPriority w:val="72"/>
    <w:qFormat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72"/>
    <w:qFormat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Grid">
    <w:name w:val="Colorful Grid"/>
    <w:basedOn w:val="TableNormal"/>
    <w:uiPriority w:val="73"/>
    <w:qFormat/>
    <w:rPr>
      <w:color w:val="000000"/>
    </w:rPr>
    <w:tblPr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1">
    <w:name w:val="Colorful Grid Accent 1"/>
    <w:basedOn w:val="TableNormal"/>
    <w:uiPriority w:val="73"/>
    <w:qFormat/>
    <w:rPr>
      <w:color w:val="000000"/>
    </w:rPr>
    <w:tblPr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73"/>
    <w:qFormat/>
    <w:rPr>
      <w:color w:val="000000"/>
    </w:rPr>
    <w:tblPr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Grid-Accent3">
    <w:name w:val="Colorful Grid Accent 3"/>
    <w:basedOn w:val="TableNormal"/>
    <w:uiPriority w:val="73"/>
    <w:qFormat/>
    <w:rPr>
      <w:color w:val="000000"/>
    </w:rPr>
    <w:tblPr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ColorfulGrid-Accent4">
    <w:name w:val="Colorful Grid Accent 4"/>
    <w:basedOn w:val="TableNormal"/>
    <w:uiPriority w:val="73"/>
    <w:qFormat/>
    <w:rPr>
      <w:color w:val="000000"/>
    </w:rPr>
    <w:tblPr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ColorfulGrid-Accent5">
    <w:name w:val="Colorful Grid Accent 5"/>
    <w:basedOn w:val="TableNormal"/>
    <w:uiPriority w:val="73"/>
    <w:qFormat/>
    <w:rPr>
      <w:color w:val="000000"/>
    </w:rPr>
    <w:tblPr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73"/>
    <w:qFormat/>
    <w:rPr>
      <w:color w:val="000000"/>
    </w:rPr>
    <w:tblPr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0FEC0-07CB-46C8-B415-97B74736D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hang do</dc:creator>
  <cp:lastModifiedBy>Admin</cp:lastModifiedBy>
  <cp:revision>3</cp:revision>
  <dcterms:created xsi:type="dcterms:W3CDTF">2024-10-02T19:25:00Z</dcterms:created>
  <dcterms:modified xsi:type="dcterms:W3CDTF">2024-10-04T08:44:00Z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72DD0A492FAC4AD7918112062B938D16_11</vt:lpwstr>
  </property>
</Properties>
</file>